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112D8" w14:textId="66E7CFFD" w:rsidR="008E7DE1" w:rsidRPr="001C601E" w:rsidRDefault="001C601E" w:rsidP="001C601E">
      <w:pPr>
        <w:spacing w:before="0"/>
        <w:ind w:left="426"/>
        <w:jc w:val="right"/>
        <w:rPr>
          <w:rFonts w:asciiTheme="minorHAnsi" w:hAnsiTheme="minorHAnsi" w:cstheme="minorHAnsi"/>
          <w:sz w:val="22"/>
          <w:szCs w:val="22"/>
        </w:rPr>
      </w:pPr>
      <w:r w:rsidRPr="001C601E">
        <w:rPr>
          <w:rFonts w:asciiTheme="minorHAnsi" w:hAnsiTheme="minorHAnsi" w:cstheme="minorHAnsi"/>
          <w:sz w:val="22"/>
          <w:szCs w:val="22"/>
        </w:rPr>
        <w:object w:dxaOrig="3781" w:dyaOrig="1500" w14:anchorId="080096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pt;height:55.5pt" o:ole="">
            <v:imagedata r:id="rId11" o:title=""/>
          </v:shape>
          <o:OLEObject Type="Embed" ProgID="MSPhotoEd.3" ShapeID="_x0000_i1025" DrawAspect="Content" ObjectID="_1852456428" r:id="rId12"/>
        </w:object>
      </w:r>
    </w:p>
    <w:p w14:paraId="5A3DB9F7" w14:textId="2B4041D1" w:rsidR="00BF179B" w:rsidRPr="001C601E" w:rsidRDefault="00BF179B" w:rsidP="001C601E">
      <w:pPr>
        <w:pStyle w:val="Heading3"/>
        <w:ind w:left="426"/>
      </w:pPr>
      <w:bookmarkStart w:id="0" w:name="_Hlk210040965"/>
      <w:r w:rsidRPr="001C601E">
        <w:t>LEVERHULME EARLY CAREER FELLOWSHIP</w:t>
      </w:r>
      <w:r w:rsidR="00A841B4" w:rsidRPr="001C601E">
        <w:t>S</w:t>
      </w:r>
      <w:r w:rsidR="001F722F" w:rsidRPr="001C601E">
        <w:t xml:space="preserve"> 20</w:t>
      </w:r>
      <w:r w:rsidR="008326EF" w:rsidRPr="001C601E">
        <w:t>2</w:t>
      </w:r>
      <w:r w:rsidR="000703B5">
        <w:t>6/27</w:t>
      </w:r>
      <w:r w:rsidR="001F722F" w:rsidRPr="001C601E">
        <w:t xml:space="preserve"> </w:t>
      </w:r>
      <w:bookmarkEnd w:id="0"/>
      <w:r w:rsidR="001F722F" w:rsidRPr="001C601E">
        <w:rPr>
          <w:color w:val="FF0000"/>
        </w:rPr>
        <w:t>(</w:t>
      </w:r>
      <w:r w:rsidR="00AF5878" w:rsidRPr="001C601E">
        <w:rPr>
          <w:color w:val="FF0000"/>
        </w:rPr>
        <w:t>PCI</w:t>
      </w:r>
      <w:r w:rsidR="001F722F" w:rsidRPr="001C601E">
        <w:rPr>
          <w:color w:val="FF0000"/>
        </w:rPr>
        <w:t xml:space="preserve"> </w:t>
      </w:r>
      <w:r w:rsidR="007E2EFC" w:rsidRPr="001C601E">
        <w:rPr>
          <w:color w:val="FF0000"/>
        </w:rPr>
        <w:t xml:space="preserve">internal </w:t>
      </w:r>
      <w:r w:rsidR="001F722F" w:rsidRPr="001C601E">
        <w:rPr>
          <w:color w:val="FF0000"/>
        </w:rPr>
        <w:t>version)</w:t>
      </w:r>
    </w:p>
    <w:p w14:paraId="0D14132C" w14:textId="77777777" w:rsidR="00AF71C4" w:rsidRPr="001C601E" w:rsidRDefault="00AF71C4" w:rsidP="001C601E">
      <w:pPr>
        <w:pStyle w:val="Heading3"/>
        <w:ind w:left="426"/>
      </w:pPr>
      <w:r w:rsidRPr="001C601E">
        <w:t>INTERNAL EXPRESSION OF INTEREST</w:t>
      </w:r>
    </w:p>
    <w:p w14:paraId="56303BAD" w14:textId="77777777" w:rsidR="00BF179B" w:rsidRPr="001C601E" w:rsidRDefault="00BF179B" w:rsidP="001C601E">
      <w:pPr>
        <w:spacing w:before="0"/>
        <w:ind w:left="426"/>
        <w:rPr>
          <w:rFonts w:asciiTheme="minorHAnsi" w:hAnsiTheme="minorHAnsi" w:cstheme="minorHAnsi"/>
          <w:b/>
          <w:sz w:val="22"/>
          <w:szCs w:val="22"/>
        </w:rPr>
      </w:pPr>
    </w:p>
    <w:p w14:paraId="136E3AA3" w14:textId="2CF5F372" w:rsidR="008E7DE1" w:rsidRPr="001C601E" w:rsidRDefault="000D3391" w:rsidP="001C601E">
      <w:pPr>
        <w:spacing w:before="0"/>
        <w:ind w:left="426"/>
        <w:rPr>
          <w:rFonts w:asciiTheme="minorHAnsi" w:hAnsiTheme="minorHAnsi" w:cstheme="minorHAnsi"/>
          <w:sz w:val="22"/>
          <w:szCs w:val="22"/>
        </w:rPr>
      </w:pPr>
      <w:r w:rsidRPr="001C601E">
        <w:rPr>
          <w:rFonts w:asciiTheme="minorHAnsi" w:hAnsiTheme="minorHAnsi" w:cstheme="minorHAnsi"/>
          <w:sz w:val="22"/>
          <w:szCs w:val="22"/>
        </w:rPr>
        <w:t>Full detai</w:t>
      </w:r>
      <w:r w:rsidR="008E7DE1" w:rsidRPr="001C601E">
        <w:rPr>
          <w:rFonts w:asciiTheme="minorHAnsi" w:hAnsiTheme="minorHAnsi" w:cstheme="minorHAnsi"/>
          <w:sz w:val="22"/>
          <w:szCs w:val="22"/>
        </w:rPr>
        <w:t>ls of the scheme are on the Trust’s</w:t>
      </w:r>
      <w:r w:rsidRPr="001C601E">
        <w:rPr>
          <w:rFonts w:asciiTheme="minorHAnsi" w:hAnsiTheme="minorHAnsi" w:cstheme="minorHAnsi"/>
          <w:sz w:val="22"/>
          <w:szCs w:val="22"/>
        </w:rPr>
        <w:t xml:space="preserve"> website at </w:t>
      </w:r>
      <w:hyperlink r:id="rId13" w:history="1">
        <w:r w:rsidR="00254145" w:rsidRPr="001C601E">
          <w:rPr>
            <w:rStyle w:val="Hyperlink"/>
            <w:rFonts w:asciiTheme="minorHAnsi" w:hAnsiTheme="minorHAnsi" w:cstheme="minorHAnsi"/>
            <w:sz w:val="22"/>
            <w:szCs w:val="22"/>
          </w:rPr>
          <w:t>Early Career Fellowships | The Leverhu</w:t>
        </w:r>
        <w:r w:rsidR="00254145" w:rsidRPr="001C601E">
          <w:rPr>
            <w:rStyle w:val="Hyperlink"/>
            <w:rFonts w:asciiTheme="minorHAnsi" w:hAnsiTheme="minorHAnsi" w:cstheme="minorHAnsi"/>
            <w:sz w:val="22"/>
            <w:szCs w:val="22"/>
          </w:rPr>
          <w:t>l</w:t>
        </w:r>
        <w:r w:rsidR="00254145" w:rsidRPr="001C601E">
          <w:rPr>
            <w:rStyle w:val="Hyperlink"/>
            <w:rFonts w:asciiTheme="minorHAnsi" w:hAnsiTheme="minorHAnsi" w:cstheme="minorHAnsi"/>
            <w:sz w:val="22"/>
            <w:szCs w:val="22"/>
          </w:rPr>
          <w:t>me Trust</w:t>
        </w:r>
      </w:hyperlink>
    </w:p>
    <w:p w14:paraId="06CC2A14" w14:textId="77777777" w:rsidR="008E7DE1" w:rsidRPr="001C601E" w:rsidRDefault="008E7DE1" w:rsidP="001C601E">
      <w:pPr>
        <w:spacing w:before="0"/>
        <w:ind w:left="426"/>
        <w:rPr>
          <w:rFonts w:asciiTheme="minorHAnsi" w:hAnsiTheme="minorHAnsi" w:cstheme="minorHAnsi"/>
          <w:sz w:val="22"/>
          <w:szCs w:val="22"/>
        </w:rPr>
      </w:pPr>
      <w:r w:rsidRPr="001C601E">
        <w:rPr>
          <w:rFonts w:asciiTheme="minorHAnsi" w:hAnsiTheme="minorHAnsi" w:cstheme="minorHAnsi"/>
          <w:sz w:val="22"/>
          <w:szCs w:val="22"/>
        </w:rPr>
        <w:t>Please ensure that you have</w:t>
      </w:r>
      <w:r w:rsidR="00BF179B" w:rsidRPr="001C601E">
        <w:rPr>
          <w:rFonts w:asciiTheme="minorHAnsi" w:hAnsiTheme="minorHAnsi" w:cstheme="minorHAnsi"/>
          <w:sz w:val="22"/>
          <w:szCs w:val="22"/>
        </w:rPr>
        <w:t xml:space="preserve"> carefully</w:t>
      </w:r>
      <w:r w:rsidRPr="001C601E">
        <w:rPr>
          <w:rFonts w:asciiTheme="minorHAnsi" w:hAnsiTheme="minorHAnsi" w:cstheme="minorHAnsi"/>
          <w:sz w:val="22"/>
          <w:szCs w:val="22"/>
        </w:rPr>
        <w:t xml:space="preserve"> read the eligibility criteria before completing this form.</w:t>
      </w:r>
    </w:p>
    <w:p w14:paraId="6176F0D8" w14:textId="77777777" w:rsidR="008E7DE1" w:rsidRPr="001C601E" w:rsidRDefault="008E7DE1" w:rsidP="001C601E">
      <w:pPr>
        <w:spacing w:before="0"/>
        <w:ind w:left="426"/>
        <w:rPr>
          <w:rFonts w:asciiTheme="minorHAnsi" w:hAnsiTheme="minorHAnsi" w:cstheme="minorHAnsi"/>
          <w:sz w:val="22"/>
          <w:szCs w:val="22"/>
        </w:rPr>
      </w:pPr>
    </w:p>
    <w:p w14:paraId="2B02756C" w14:textId="53365527" w:rsidR="008E7DE1" w:rsidRPr="001C601E" w:rsidRDefault="00AD65BD" w:rsidP="001C601E">
      <w:pPr>
        <w:spacing w:before="0"/>
        <w:ind w:left="426"/>
        <w:rPr>
          <w:rFonts w:asciiTheme="minorHAnsi" w:hAnsiTheme="minorHAnsi" w:cstheme="minorHAnsi"/>
          <w:sz w:val="22"/>
          <w:szCs w:val="22"/>
        </w:rPr>
      </w:pPr>
      <w:r w:rsidRPr="001C601E">
        <w:rPr>
          <w:rFonts w:asciiTheme="minorHAnsi" w:hAnsiTheme="minorHAnsi" w:cstheme="minorHAnsi"/>
          <w:sz w:val="22"/>
          <w:szCs w:val="22"/>
        </w:rPr>
        <w:t xml:space="preserve">The </w:t>
      </w:r>
      <w:proofErr w:type="gramStart"/>
      <w:r w:rsidR="007E2EFC" w:rsidRPr="001C601E">
        <w:rPr>
          <w:rFonts w:asciiTheme="minorHAnsi" w:hAnsiTheme="minorHAnsi" w:cstheme="minorHAnsi"/>
          <w:sz w:val="22"/>
          <w:szCs w:val="22"/>
        </w:rPr>
        <w:t>School</w:t>
      </w:r>
      <w:proofErr w:type="gramEnd"/>
      <w:r w:rsidRPr="001C601E">
        <w:rPr>
          <w:rFonts w:asciiTheme="minorHAnsi" w:hAnsiTheme="minorHAnsi" w:cstheme="minorHAnsi"/>
          <w:sz w:val="22"/>
          <w:szCs w:val="22"/>
        </w:rPr>
        <w:t xml:space="preserve"> wishe</w:t>
      </w:r>
      <w:r w:rsidR="008E7DE1" w:rsidRPr="001C601E">
        <w:rPr>
          <w:rFonts w:asciiTheme="minorHAnsi" w:hAnsiTheme="minorHAnsi" w:cstheme="minorHAnsi"/>
          <w:sz w:val="22"/>
          <w:szCs w:val="22"/>
        </w:rPr>
        <w:t>s to ensure that it supports its</w:t>
      </w:r>
      <w:r w:rsidRPr="001C601E">
        <w:rPr>
          <w:rFonts w:asciiTheme="minorHAnsi" w:hAnsiTheme="minorHAnsi" w:cstheme="minorHAnsi"/>
          <w:sz w:val="22"/>
          <w:szCs w:val="22"/>
        </w:rPr>
        <w:t xml:space="preserve"> best app</w:t>
      </w:r>
      <w:r w:rsidR="008E7DE1" w:rsidRPr="001C601E">
        <w:rPr>
          <w:rFonts w:asciiTheme="minorHAnsi" w:hAnsiTheme="minorHAnsi" w:cstheme="minorHAnsi"/>
          <w:sz w:val="22"/>
          <w:szCs w:val="22"/>
        </w:rPr>
        <w:t xml:space="preserve">licants and is </w:t>
      </w:r>
      <w:r w:rsidR="00BF179B" w:rsidRPr="001C601E">
        <w:rPr>
          <w:rFonts w:asciiTheme="minorHAnsi" w:hAnsiTheme="minorHAnsi" w:cstheme="minorHAnsi"/>
          <w:sz w:val="22"/>
          <w:szCs w:val="22"/>
        </w:rPr>
        <w:t xml:space="preserve">asking for the completion of Expressions of Interest to </w:t>
      </w:r>
      <w:r w:rsidR="00944BF6" w:rsidRPr="001C601E">
        <w:rPr>
          <w:rFonts w:asciiTheme="minorHAnsi" w:hAnsiTheme="minorHAnsi" w:cstheme="minorHAnsi"/>
          <w:sz w:val="22"/>
          <w:szCs w:val="22"/>
        </w:rPr>
        <w:t>identify</w:t>
      </w:r>
      <w:r w:rsidR="007013C2" w:rsidRPr="001C601E">
        <w:rPr>
          <w:rFonts w:asciiTheme="minorHAnsi" w:hAnsiTheme="minorHAnsi" w:cstheme="minorHAnsi"/>
          <w:sz w:val="22"/>
          <w:szCs w:val="22"/>
        </w:rPr>
        <w:t xml:space="preserve"> the</w:t>
      </w:r>
      <w:r w:rsidR="00944BF6" w:rsidRPr="001C601E">
        <w:rPr>
          <w:rFonts w:asciiTheme="minorHAnsi" w:hAnsiTheme="minorHAnsi" w:cstheme="minorHAnsi"/>
          <w:sz w:val="22"/>
          <w:szCs w:val="22"/>
        </w:rPr>
        <w:t xml:space="preserve"> candidates</w:t>
      </w:r>
      <w:r w:rsidR="007013C2" w:rsidRPr="001C601E">
        <w:rPr>
          <w:rFonts w:asciiTheme="minorHAnsi" w:hAnsiTheme="minorHAnsi" w:cstheme="minorHAnsi"/>
          <w:sz w:val="22"/>
          <w:szCs w:val="22"/>
        </w:rPr>
        <w:t xml:space="preserve"> it wishes to support. Those selected</w:t>
      </w:r>
      <w:r w:rsidR="00944BF6" w:rsidRPr="001C601E">
        <w:rPr>
          <w:rFonts w:asciiTheme="minorHAnsi" w:hAnsiTheme="minorHAnsi" w:cstheme="minorHAnsi"/>
          <w:sz w:val="22"/>
          <w:szCs w:val="22"/>
        </w:rPr>
        <w:t xml:space="preserve"> </w:t>
      </w:r>
      <w:r w:rsidR="007D676B" w:rsidRPr="001C601E">
        <w:rPr>
          <w:rFonts w:asciiTheme="minorHAnsi" w:hAnsiTheme="minorHAnsi" w:cstheme="minorHAnsi"/>
          <w:sz w:val="22"/>
          <w:szCs w:val="22"/>
        </w:rPr>
        <w:t xml:space="preserve">will </w:t>
      </w:r>
      <w:r w:rsidRPr="001C601E">
        <w:rPr>
          <w:rFonts w:asciiTheme="minorHAnsi" w:hAnsiTheme="minorHAnsi" w:cstheme="minorHAnsi"/>
          <w:sz w:val="22"/>
          <w:szCs w:val="22"/>
        </w:rPr>
        <w:t xml:space="preserve">then </w:t>
      </w:r>
      <w:r w:rsidR="007D676B" w:rsidRPr="001C601E">
        <w:rPr>
          <w:rFonts w:asciiTheme="minorHAnsi" w:hAnsiTheme="minorHAnsi" w:cstheme="minorHAnsi"/>
          <w:sz w:val="22"/>
          <w:szCs w:val="22"/>
        </w:rPr>
        <w:t>be offered</w:t>
      </w:r>
      <w:r w:rsidR="00CC1A3B" w:rsidRPr="001C601E">
        <w:rPr>
          <w:rFonts w:asciiTheme="minorHAnsi" w:hAnsiTheme="minorHAnsi" w:cstheme="minorHAnsi"/>
          <w:sz w:val="22"/>
          <w:szCs w:val="22"/>
        </w:rPr>
        <w:t xml:space="preserve"> </w:t>
      </w:r>
      <w:r w:rsidR="27D420FA" w:rsidRPr="001C601E">
        <w:rPr>
          <w:rFonts w:asciiTheme="minorHAnsi" w:hAnsiTheme="minorHAnsi" w:cstheme="minorHAnsi"/>
          <w:sz w:val="22"/>
          <w:szCs w:val="22"/>
        </w:rPr>
        <w:t>detailed peer review</w:t>
      </w:r>
      <w:r w:rsidR="546E3025" w:rsidRPr="001C601E">
        <w:rPr>
          <w:rFonts w:asciiTheme="minorHAnsi" w:hAnsiTheme="minorHAnsi" w:cstheme="minorHAnsi"/>
          <w:sz w:val="22"/>
          <w:szCs w:val="22"/>
        </w:rPr>
        <w:t xml:space="preserve"> on their full draft applications</w:t>
      </w:r>
      <w:r w:rsidR="27D420FA" w:rsidRPr="001C601E">
        <w:rPr>
          <w:rFonts w:asciiTheme="minorHAnsi" w:hAnsiTheme="minorHAnsi" w:cstheme="minorHAnsi"/>
          <w:sz w:val="22"/>
          <w:szCs w:val="22"/>
        </w:rPr>
        <w:t xml:space="preserve"> </w:t>
      </w:r>
      <w:r w:rsidR="00F96EDF" w:rsidRPr="001C601E">
        <w:rPr>
          <w:rFonts w:asciiTheme="minorHAnsi" w:hAnsiTheme="minorHAnsi" w:cstheme="minorHAnsi"/>
          <w:sz w:val="22"/>
          <w:szCs w:val="22"/>
        </w:rPr>
        <w:t xml:space="preserve">prior to the </w:t>
      </w:r>
      <w:r w:rsidR="00AF71C4" w:rsidRPr="001C601E">
        <w:rPr>
          <w:rFonts w:asciiTheme="minorHAnsi" w:hAnsiTheme="minorHAnsi" w:cstheme="minorHAnsi"/>
          <w:sz w:val="22"/>
          <w:szCs w:val="22"/>
        </w:rPr>
        <w:t>deadline</w:t>
      </w:r>
      <w:r w:rsidR="001A3230" w:rsidRPr="001C601E">
        <w:rPr>
          <w:rFonts w:asciiTheme="minorHAnsi" w:hAnsiTheme="minorHAnsi" w:cstheme="minorHAnsi"/>
          <w:sz w:val="22"/>
          <w:szCs w:val="22"/>
        </w:rPr>
        <w:t>.</w:t>
      </w:r>
      <w:r w:rsidR="00AF71C4" w:rsidRPr="001C601E">
        <w:rPr>
          <w:rFonts w:asciiTheme="minorHAnsi" w:hAnsiTheme="minorHAnsi" w:cstheme="minorHAnsi"/>
          <w:sz w:val="22"/>
          <w:szCs w:val="22"/>
        </w:rPr>
        <w:t xml:space="preserve"> </w:t>
      </w:r>
    </w:p>
    <w:p w14:paraId="185F79BE" w14:textId="77777777" w:rsidR="00F96EDF" w:rsidRPr="001C601E" w:rsidRDefault="00F96EDF" w:rsidP="001C601E">
      <w:pPr>
        <w:spacing w:before="0"/>
        <w:ind w:left="426"/>
        <w:rPr>
          <w:rFonts w:asciiTheme="minorHAnsi" w:hAnsiTheme="minorHAnsi" w:cstheme="minorHAnsi"/>
          <w:b/>
          <w:sz w:val="22"/>
          <w:szCs w:val="22"/>
        </w:rPr>
      </w:pPr>
    </w:p>
    <w:p w14:paraId="21CE28C5" w14:textId="1834138C" w:rsidR="00A858C7" w:rsidRPr="001C601E" w:rsidRDefault="007D676B" w:rsidP="001C601E">
      <w:pPr>
        <w:spacing w:before="0"/>
        <w:ind w:left="426"/>
        <w:rPr>
          <w:rFonts w:asciiTheme="minorHAnsi" w:hAnsiTheme="minorHAnsi" w:cstheme="minorHAnsi"/>
          <w:b/>
          <w:bCs/>
          <w:sz w:val="22"/>
          <w:szCs w:val="22"/>
        </w:rPr>
      </w:pPr>
      <w:r w:rsidRPr="001C601E">
        <w:rPr>
          <w:rFonts w:asciiTheme="minorHAnsi" w:hAnsiTheme="minorHAnsi" w:cstheme="minorHAnsi"/>
          <w:b/>
          <w:bCs/>
          <w:sz w:val="22"/>
          <w:szCs w:val="22"/>
        </w:rPr>
        <w:t>If you wish to be considered</w:t>
      </w:r>
      <w:r w:rsidR="00BD146C">
        <w:rPr>
          <w:rFonts w:asciiTheme="minorHAnsi" w:hAnsiTheme="minorHAnsi" w:cstheme="minorHAnsi"/>
          <w:b/>
          <w:bCs/>
          <w:sz w:val="22"/>
          <w:szCs w:val="22"/>
        </w:rPr>
        <w:t xml:space="preserve">, </w:t>
      </w:r>
      <w:r w:rsidRPr="001C601E">
        <w:rPr>
          <w:rFonts w:asciiTheme="minorHAnsi" w:hAnsiTheme="minorHAnsi" w:cstheme="minorHAnsi"/>
          <w:b/>
          <w:bCs/>
          <w:sz w:val="22"/>
          <w:szCs w:val="22"/>
        </w:rPr>
        <w:t xml:space="preserve">please </w:t>
      </w:r>
      <w:r w:rsidR="00932B96" w:rsidRPr="001C601E">
        <w:rPr>
          <w:rFonts w:asciiTheme="minorHAnsi" w:hAnsiTheme="minorHAnsi" w:cstheme="minorHAnsi"/>
          <w:b/>
          <w:bCs/>
          <w:sz w:val="22"/>
          <w:szCs w:val="22"/>
        </w:rPr>
        <w:t>provide the information requested below and overleaf</w:t>
      </w:r>
      <w:r w:rsidRPr="001C601E">
        <w:rPr>
          <w:rFonts w:asciiTheme="minorHAnsi" w:hAnsiTheme="minorHAnsi" w:cstheme="minorHAnsi"/>
          <w:b/>
          <w:bCs/>
          <w:sz w:val="22"/>
          <w:szCs w:val="22"/>
        </w:rPr>
        <w:t xml:space="preserve"> and return it </w:t>
      </w:r>
      <w:r w:rsidR="00A841B4" w:rsidRPr="001C601E">
        <w:rPr>
          <w:rFonts w:asciiTheme="minorHAnsi" w:hAnsiTheme="minorHAnsi" w:cstheme="minorHAnsi"/>
          <w:b/>
          <w:bCs/>
          <w:sz w:val="22"/>
          <w:szCs w:val="22"/>
        </w:rPr>
        <w:t xml:space="preserve">electronically </w:t>
      </w:r>
      <w:r w:rsidR="007E2EFC" w:rsidRPr="001C601E">
        <w:rPr>
          <w:rFonts w:asciiTheme="minorHAnsi" w:hAnsiTheme="minorHAnsi" w:cstheme="minorHAnsi"/>
          <w:b/>
          <w:bCs/>
          <w:sz w:val="22"/>
          <w:szCs w:val="22"/>
        </w:rPr>
        <w:t>to</w:t>
      </w:r>
      <w:r w:rsidR="00254145" w:rsidRPr="001C601E">
        <w:rPr>
          <w:rFonts w:asciiTheme="minorHAnsi" w:hAnsiTheme="minorHAnsi" w:cstheme="minorHAnsi"/>
          <w:b/>
          <w:bCs/>
          <w:sz w:val="22"/>
          <w:szCs w:val="22"/>
        </w:rPr>
        <w:t xml:space="preserve"> L.M.Watson@leeds.ac.uk</w:t>
      </w:r>
      <w:r w:rsidR="007E2EFC" w:rsidRPr="001C601E">
        <w:rPr>
          <w:rFonts w:asciiTheme="minorHAnsi" w:hAnsiTheme="minorHAnsi" w:cstheme="minorHAnsi"/>
          <w:b/>
          <w:bCs/>
          <w:sz w:val="22"/>
          <w:szCs w:val="22"/>
        </w:rPr>
        <w:t xml:space="preserve"> </w:t>
      </w:r>
      <w:r w:rsidRPr="001C601E">
        <w:rPr>
          <w:rFonts w:asciiTheme="minorHAnsi" w:hAnsiTheme="minorHAnsi" w:cstheme="minorHAnsi"/>
          <w:b/>
          <w:bCs/>
          <w:sz w:val="22"/>
          <w:szCs w:val="22"/>
        </w:rPr>
        <w:t xml:space="preserve">no later than </w:t>
      </w:r>
      <w:r w:rsidR="001F722F" w:rsidRPr="001C601E">
        <w:rPr>
          <w:rFonts w:asciiTheme="minorHAnsi" w:hAnsiTheme="minorHAnsi" w:cstheme="minorHAnsi"/>
          <w:b/>
          <w:bCs/>
          <w:color w:val="FF0000"/>
          <w:sz w:val="22"/>
          <w:szCs w:val="22"/>
        </w:rPr>
        <w:t xml:space="preserve">9am on </w:t>
      </w:r>
      <w:r w:rsidR="000703B5">
        <w:rPr>
          <w:rFonts w:asciiTheme="minorHAnsi" w:hAnsiTheme="minorHAnsi" w:cstheme="minorHAnsi"/>
          <w:b/>
          <w:bCs/>
          <w:color w:val="FF0000"/>
          <w:sz w:val="22"/>
          <w:szCs w:val="22"/>
        </w:rPr>
        <w:t>Wednesday 2</w:t>
      </w:r>
      <w:r w:rsidR="005873FB" w:rsidRPr="001C601E">
        <w:rPr>
          <w:rFonts w:asciiTheme="minorHAnsi" w:hAnsiTheme="minorHAnsi" w:cstheme="minorHAnsi"/>
          <w:b/>
          <w:bCs/>
          <w:color w:val="FF0000"/>
          <w:sz w:val="22"/>
          <w:szCs w:val="22"/>
        </w:rPr>
        <w:t xml:space="preserve"> </w:t>
      </w:r>
      <w:r w:rsidR="00AA1241" w:rsidRPr="001C601E">
        <w:rPr>
          <w:rFonts w:asciiTheme="minorHAnsi" w:hAnsiTheme="minorHAnsi" w:cstheme="minorHAnsi"/>
          <w:b/>
          <w:bCs/>
          <w:color w:val="FF0000"/>
          <w:sz w:val="22"/>
          <w:szCs w:val="22"/>
        </w:rPr>
        <w:t>December</w:t>
      </w:r>
      <w:r w:rsidR="001F722F" w:rsidRPr="001C601E">
        <w:rPr>
          <w:rFonts w:asciiTheme="minorHAnsi" w:hAnsiTheme="minorHAnsi" w:cstheme="minorHAnsi"/>
          <w:b/>
          <w:bCs/>
          <w:color w:val="FF0000"/>
          <w:sz w:val="22"/>
          <w:szCs w:val="22"/>
        </w:rPr>
        <w:t xml:space="preserve"> 202</w:t>
      </w:r>
      <w:r w:rsidR="000703B5">
        <w:rPr>
          <w:rFonts w:asciiTheme="minorHAnsi" w:hAnsiTheme="minorHAnsi" w:cstheme="minorHAnsi"/>
          <w:b/>
          <w:bCs/>
          <w:color w:val="FF0000"/>
          <w:sz w:val="22"/>
          <w:szCs w:val="22"/>
        </w:rPr>
        <w:t>6</w:t>
      </w:r>
      <w:r w:rsidR="001F722F" w:rsidRPr="001C601E">
        <w:rPr>
          <w:rFonts w:asciiTheme="minorHAnsi" w:hAnsiTheme="minorHAnsi" w:cstheme="minorHAnsi"/>
          <w:b/>
          <w:bCs/>
          <w:sz w:val="22"/>
          <w:szCs w:val="22"/>
        </w:rPr>
        <w:t>.</w:t>
      </w:r>
      <w:r w:rsidRPr="001C601E">
        <w:rPr>
          <w:rFonts w:asciiTheme="minorHAnsi" w:hAnsiTheme="minorHAnsi" w:cstheme="minorHAnsi"/>
          <w:b/>
          <w:bCs/>
          <w:sz w:val="22"/>
          <w:szCs w:val="22"/>
        </w:rPr>
        <w:t xml:space="preserve">  </w:t>
      </w:r>
    </w:p>
    <w:p w14:paraId="7CFED0A0" w14:textId="77777777" w:rsidR="003D3B74" w:rsidRPr="001C601E" w:rsidRDefault="003D3B74" w:rsidP="001C601E">
      <w:pPr>
        <w:ind w:left="426"/>
        <w:rPr>
          <w:rFonts w:asciiTheme="minorHAnsi" w:hAnsiTheme="minorHAnsi" w:cstheme="minorHAnsi"/>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716"/>
      </w:tblGrid>
      <w:tr w:rsidR="00A858C7" w:rsidRPr="001C601E" w14:paraId="1C0F82BC" w14:textId="77777777" w:rsidTr="00A858C7">
        <w:tc>
          <w:tcPr>
            <w:tcW w:w="1526" w:type="dxa"/>
            <w:tcBorders>
              <w:top w:val="single" w:sz="4" w:space="0" w:color="000000"/>
              <w:left w:val="single" w:sz="4" w:space="0" w:color="000000"/>
              <w:bottom w:val="single" w:sz="4" w:space="0" w:color="000000"/>
              <w:right w:val="single" w:sz="4" w:space="0" w:color="000000"/>
            </w:tcBorders>
          </w:tcPr>
          <w:p w14:paraId="569679C4" w14:textId="77777777" w:rsidR="00A858C7" w:rsidRPr="001C601E" w:rsidRDefault="00A858C7" w:rsidP="001C601E">
            <w:pPr>
              <w:spacing w:line="240" w:lineRule="auto"/>
              <w:ind w:left="426"/>
              <w:rPr>
                <w:rFonts w:asciiTheme="minorHAnsi" w:hAnsiTheme="minorHAnsi" w:cstheme="minorHAnsi"/>
                <w:sz w:val="22"/>
                <w:szCs w:val="22"/>
              </w:rPr>
            </w:pPr>
            <w:r w:rsidRPr="001C601E">
              <w:rPr>
                <w:rFonts w:asciiTheme="minorHAnsi" w:hAnsiTheme="minorHAnsi" w:cstheme="minorHAnsi"/>
                <w:sz w:val="22"/>
                <w:szCs w:val="22"/>
              </w:rPr>
              <w:t>Name</w:t>
            </w:r>
          </w:p>
        </w:tc>
        <w:tc>
          <w:tcPr>
            <w:tcW w:w="7716" w:type="dxa"/>
            <w:tcBorders>
              <w:top w:val="single" w:sz="4" w:space="0" w:color="000000"/>
              <w:left w:val="single" w:sz="4" w:space="0" w:color="000000"/>
              <w:bottom w:val="single" w:sz="4" w:space="0" w:color="000000"/>
              <w:right w:val="single" w:sz="4" w:space="0" w:color="000000"/>
            </w:tcBorders>
          </w:tcPr>
          <w:p w14:paraId="65CA46EB" w14:textId="77777777" w:rsidR="00A858C7" w:rsidRPr="001C601E" w:rsidRDefault="00A858C7" w:rsidP="001C601E">
            <w:pPr>
              <w:pStyle w:val="ListParagraph"/>
              <w:ind w:left="426" w:hanging="360"/>
              <w:rPr>
                <w:rFonts w:asciiTheme="minorHAnsi" w:hAnsiTheme="minorHAnsi" w:cstheme="minorHAnsi"/>
                <w:sz w:val="22"/>
                <w:szCs w:val="22"/>
              </w:rPr>
            </w:pPr>
          </w:p>
        </w:tc>
      </w:tr>
      <w:tr w:rsidR="00A858C7" w:rsidRPr="001C601E" w14:paraId="38955B85" w14:textId="77777777" w:rsidTr="00A858C7">
        <w:tc>
          <w:tcPr>
            <w:tcW w:w="1526" w:type="dxa"/>
            <w:tcBorders>
              <w:top w:val="single" w:sz="4" w:space="0" w:color="000000"/>
              <w:left w:val="single" w:sz="4" w:space="0" w:color="000000"/>
              <w:bottom w:val="single" w:sz="4" w:space="0" w:color="000000"/>
              <w:right w:val="single" w:sz="4" w:space="0" w:color="000000"/>
            </w:tcBorders>
          </w:tcPr>
          <w:p w14:paraId="0E716E21" w14:textId="31F24C63" w:rsidR="00A858C7" w:rsidRPr="001C601E" w:rsidRDefault="00AA1241" w:rsidP="001C601E">
            <w:pPr>
              <w:spacing w:line="240" w:lineRule="auto"/>
              <w:ind w:left="426"/>
              <w:rPr>
                <w:rFonts w:asciiTheme="minorHAnsi" w:hAnsiTheme="minorHAnsi" w:cstheme="minorHAnsi"/>
                <w:sz w:val="22"/>
                <w:szCs w:val="22"/>
              </w:rPr>
            </w:pPr>
            <w:r w:rsidRPr="001C601E">
              <w:rPr>
                <w:rFonts w:asciiTheme="minorHAnsi" w:hAnsiTheme="minorHAnsi" w:cstheme="minorHAnsi"/>
                <w:sz w:val="22"/>
                <w:szCs w:val="22"/>
              </w:rPr>
              <w:t>E</w:t>
            </w:r>
            <w:r w:rsidR="00A858C7" w:rsidRPr="001C601E">
              <w:rPr>
                <w:rFonts w:asciiTheme="minorHAnsi" w:hAnsiTheme="minorHAnsi" w:cstheme="minorHAnsi"/>
                <w:sz w:val="22"/>
                <w:szCs w:val="22"/>
              </w:rPr>
              <w:t>mail</w:t>
            </w:r>
          </w:p>
        </w:tc>
        <w:tc>
          <w:tcPr>
            <w:tcW w:w="7716" w:type="dxa"/>
            <w:tcBorders>
              <w:top w:val="single" w:sz="4" w:space="0" w:color="000000"/>
              <w:left w:val="single" w:sz="4" w:space="0" w:color="000000"/>
              <w:bottom w:val="single" w:sz="4" w:space="0" w:color="000000"/>
              <w:right w:val="single" w:sz="4" w:space="0" w:color="000000"/>
            </w:tcBorders>
          </w:tcPr>
          <w:p w14:paraId="309AAAC0" w14:textId="77777777" w:rsidR="00A858C7" w:rsidRPr="001C601E" w:rsidRDefault="00A858C7" w:rsidP="001C601E">
            <w:pPr>
              <w:pStyle w:val="ListParagraph"/>
              <w:ind w:left="426" w:hanging="360"/>
              <w:rPr>
                <w:rFonts w:asciiTheme="minorHAnsi" w:hAnsiTheme="minorHAnsi" w:cstheme="minorHAnsi"/>
                <w:sz w:val="22"/>
                <w:szCs w:val="22"/>
              </w:rPr>
            </w:pPr>
          </w:p>
        </w:tc>
      </w:tr>
    </w:tbl>
    <w:p w14:paraId="54E4DA00" w14:textId="77777777" w:rsidR="00EB1FAD" w:rsidRPr="001C601E" w:rsidRDefault="00EB1FAD" w:rsidP="001C601E">
      <w:pPr>
        <w:ind w:left="426"/>
        <w:rPr>
          <w:rFonts w:asciiTheme="minorHAnsi" w:hAnsiTheme="minorHAnsi" w:cstheme="minorHAnsi"/>
          <w:b/>
          <w:sz w:val="22"/>
          <w:szCs w:val="22"/>
        </w:rPr>
      </w:pPr>
    </w:p>
    <w:p w14:paraId="6A8C2649" w14:textId="77777777" w:rsidR="00A95D37" w:rsidRPr="001C601E" w:rsidRDefault="00A95D37" w:rsidP="001C601E">
      <w:pPr>
        <w:ind w:left="426"/>
        <w:rPr>
          <w:rFonts w:asciiTheme="minorHAnsi" w:hAnsiTheme="minorHAnsi" w:cstheme="minorHAnsi"/>
          <w:b/>
          <w:sz w:val="22"/>
          <w:szCs w:val="22"/>
        </w:rPr>
      </w:pPr>
      <w:r w:rsidRPr="001C601E">
        <w:rPr>
          <w:rFonts w:asciiTheme="minorHAnsi" w:hAnsiTheme="minorHAnsi" w:cstheme="minorHAnsi"/>
          <w:b/>
          <w:sz w:val="22"/>
          <w:szCs w:val="22"/>
        </w:rPr>
        <w:t>Eligibility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87"/>
        <w:gridCol w:w="2755"/>
      </w:tblGrid>
      <w:tr w:rsidR="008D00A6" w:rsidRPr="001C601E" w14:paraId="36990660" w14:textId="77777777" w:rsidTr="5616B0C4">
        <w:tc>
          <w:tcPr>
            <w:tcW w:w="64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A5BB21" w14:textId="35962013" w:rsidR="008D00A6" w:rsidRPr="001C601E" w:rsidRDefault="008D00A6" w:rsidP="001C601E">
            <w:pPr>
              <w:spacing w:line="240" w:lineRule="auto"/>
              <w:ind w:left="426"/>
              <w:rPr>
                <w:rFonts w:asciiTheme="minorHAnsi" w:hAnsiTheme="minorHAnsi" w:cstheme="minorHAnsi"/>
                <w:sz w:val="22"/>
                <w:szCs w:val="22"/>
              </w:rPr>
            </w:pPr>
            <w:r w:rsidRPr="001C601E">
              <w:rPr>
                <w:rFonts w:asciiTheme="minorHAnsi" w:hAnsiTheme="minorHAnsi" w:cstheme="minorHAnsi"/>
                <w:sz w:val="22"/>
                <w:szCs w:val="22"/>
              </w:rPr>
              <w:t>I confirm I have not held a full-time permanent</w:t>
            </w:r>
            <w:r w:rsidR="00254145" w:rsidRPr="001C601E">
              <w:rPr>
                <w:rFonts w:asciiTheme="minorHAnsi" w:hAnsiTheme="minorHAnsi" w:cstheme="minorHAnsi"/>
                <w:sz w:val="22"/>
                <w:szCs w:val="22"/>
              </w:rPr>
              <w:t>/ ongoing</w:t>
            </w:r>
            <w:r w:rsidRPr="001C601E">
              <w:rPr>
                <w:rFonts w:asciiTheme="minorHAnsi" w:hAnsiTheme="minorHAnsi" w:cstheme="minorHAnsi"/>
                <w:sz w:val="22"/>
                <w:szCs w:val="22"/>
              </w:rPr>
              <w:t xml:space="preserve"> academic post in a UK university or comparable UK institution</w:t>
            </w:r>
          </w:p>
        </w:tc>
        <w:tc>
          <w:tcPr>
            <w:tcW w:w="27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89715" w14:textId="77777777" w:rsidR="008D00A6" w:rsidRPr="001C601E" w:rsidRDefault="008D00A6" w:rsidP="001C601E">
            <w:pPr>
              <w:pStyle w:val="ListParagraph"/>
              <w:ind w:left="426" w:hanging="360"/>
              <w:rPr>
                <w:rFonts w:asciiTheme="minorHAnsi" w:hAnsiTheme="minorHAnsi" w:cstheme="minorHAnsi"/>
                <w:sz w:val="22"/>
                <w:szCs w:val="22"/>
              </w:rPr>
            </w:pPr>
          </w:p>
        </w:tc>
      </w:tr>
      <w:tr w:rsidR="008D00A6" w:rsidRPr="001C601E" w14:paraId="7DB540A7" w14:textId="77777777" w:rsidTr="5616B0C4">
        <w:tc>
          <w:tcPr>
            <w:tcW w:w="64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96738F" w14:textId="1F83358D" w:rsidR="008D00A6" w:rsidRPr="001C601E" w:rsidRDefault="253E743F" w:rsidP="001C601E">
            <w:pPr>
              <w:spacing w:line="240" w:lineRule="auto"/>
              <w:ind w:left="426"/>
              <w:rPr>
                <w:rFonts w:asciiTheme="minorHAnsi" w:hAnsiTheme="minorHAnsi" w:cstheme="minorHAnsi"/>
                <w:sz w:val="22"/>
                <w:szCs w:val="22"/>
              </w:rPr>
            </w:pPr>
            <w:r w:rsidRPr="001C601E">
              <w:rPr>
                <w:rFonts w:asciiTheme="minorHAnsi" w:hAnsiTheme="minorHAnsi" w:cstheme="minorHAnsi"/>
                <w:sz w:val="22"/>
                <w:szCs w:val="22"/>
              </w:rPr>
              <w:t xml:space="preserve">I confirm that I have/will have submitted my thesis for examination by 4pm on </w:t>
            </w:r>
            <w:r w:rsidR="000703B5" w:rsidRPr="000703B5">
              <w:rPr>
                <w:rFonts w:asciiTheme="minorHAnsi" w:hAnsiTheme="minorHAnsi" w:cstheme="minorHAnsi"/>
                <w:b/>
                <w:bCs/>
                <w:sz w:val="22"/>
                <w:szCs w:val="22"/>
              </w:rPr>
              <w:t>18 February 2027</w:t>
            </w:r>
          </w:p>
        </w:tc>
        <w:tc>
          <w:tcPr>
            <w:tcW w:w="27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BF0E4" w14:textId="77777777" w:rsidR="008D00A6" w:rsidRPr="001C601E" w:rsidRDefault="008D00A6" w:rsidP="001C601E">
            <w:pPr>
              <w:pStyle w:val="ListParagraph"/>
              <w:ind w:left="426" w:hanging="360"/>
              <w:rPr>
                <w:rFonts w:asciiTheme="minorHAnsi" w:hAnsiTheme="minorHAnsi" w:cstheme="minorHAnsi"/>
                <w:sz w:val="22"/>
                <w:szCs w:val="22"/>
              </w:rPr>
            </w:pPr>
          </w:p>
        </w:tc>
      </w:tr>
      <w:tr w:rsidR="008D00A6" w:rsidRPr="001C601E" w14:paraId="5885BB1F" w14:textId="77777777" w:rsidTr="5616B0C4">
        <w:tc>
          <w:tcPr>
            <w:tcW w:w="64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E411A" w14:textId="402BCDA9" w:rsidR="008D00A6" w:rsidRPr="001C601E" w:rsidRDefault="253E743F" w:rsidP="001C601E">
            <w:pPr>
              <w:spacing w:line="240" w:lineRule="auto"/>
              <w:ind w:left="426"/>
              <w:rPr>
                <w:rFonts w:asciiTheme="minorHAnsi" w:hAnsiTheme="minorHAnsi" w:cstheme="minorHAnsi"/>
                <w:sz w:val="22"/>
                <w:szCs w:val="22"/>
              </w:rPr>
            </w:pPr>
            <w:r w:rsidRPr="001C601E">
              <w:rPr>
                <w:rFonts w:asciiTheme="minorHAnsi" w:hAnsiTheme="minorHAnsi" w:cstheme="minorHAnsi"/>
                <w:sz w:val="22"/>
                <w:szCs w:val="22"/>
              </w:rPr>
              <w:t xml:space="preserve">I confirm that (if applicable) I submitted my thesis for examination on or after </w:t>
            </w:r>
            <w:r w:rsidR="00254145" w:rsidRPr="001C601E">
              <w:rPr>
                <w:rFonts w:asciiTheme="minorHAnsi" w:hAnsiTheme="minorHAnsi" w:cstheme="minorHAnsi"/>
                <w:sz w:val="22"/>
                <w:szCs w:val="22"/>
              </w:rPr>
              <w:t>19</w:t>
            </w:r>
            <w:r w:rsidRPr="001C601E">
              <w:rPr>
                <w:rFonts w:asciiTheme="minorHAnsi" w:hAnsiTheme="minorHAnsi" w:cstheme="minorHAnsi"/>
                <w:sz w:val="22"/>
                <w:szCs w:val="22"/>
              </w:rPr>
              <w:t xml:space="preserve"> February 20</w:t>
            </w:r>
            <w:r w:rsidR="001D5946" w:rsidRPr="001C601E">
              <w:rPr>
                <w:rFonts w:asciiTheme="minorHAnsi" w:hAnsiTheme="minorHAnsi" w:cstheme="minorHAnsi"/>
                <w:sz w:val="22"/>
                <w:szCs w:val="22"/>
              </w:rPr>
              <w:t>2</w:t>
            </w:r>
            <w:r w:rsidR="00254145" w:rsidRPr="001C601E">
              <w:rPr>
                <w:rFonts w:asciiTheme="minorHAnsi" w:hAnsiTheme="minorHAnsi" w:cstheme="minorHAnsi"/>
                <w:sz w:val="22"/>
                <w:szCs w:val="22"/>
              </w:rPr>
              <w:t>2</w:t>
            </w:r>
          </w:p>
        </w:tc>
        <w:tc>
          <w:tcPr>
            <w:tcW w:w="27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9454CA" w14:textId="77777777" w:rsidR="008D00A6" w:rsidRPr="001C601E" w:rsidRDefault="008D00A6" w:rsidP="001C601E">
            <w:pPr>
              <w:pStyle w:val="ListParagraph"/>
              <w:ind w:left="426" w:hanging="360"/>
              <w:rPr>
                <w:rFonts w:asciiTheme="minorHAnsi" w:hAnsiTheme="minorHAnsi" w:cstheme="minorHAnsi"/>
                <w:sz w:val="22"/>
                <w:szCs w:val="22"/>
              </w:rPr>
            </w:pPr>
          </w:p>
        </w:tc>
      </w:tr>
      <w:tr w:rsidR="008D00A6" w:rsidRPr="001C601E" w14:paraId="4860E465" w14:textId="77777777" w:rsidTr="5616B0C4">
        <w:tc>
          <w:tcPr>
            <w:tcW w:w="64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688A20" w14:textId="2B35784B" w:rsidR="008D00A6" w:rsidRPr="001C601E" w:rsidRDefault="253E743F" w:rsidP="001C601E">
            <w:pPr>
              <w:spacing w:line="240" w:lineRule="auto"/>
              <w:ind w:left="426"/>
              <w:rPr>
                <w:rFonts w:asciiTheme="minorHAnsi" w:hAnsiTheme="minorHAnsi" w:cstheme="minorHAnsi"/>
                <w:sz w:val="22"/>
                <w:szCs w:val="22"/>
              </w:rPr>
            </w:pPr>
            <w:r w:rsidRPr="001C601E">
              <w:rPr>
                <w:rFonts w:asciiTheme="minorHAnsi" w:hAnsiTheme="minorHAnsi" w:cstheme="minorHAnsi"/>
                <w:sz w:val="22"/>
                <w:szCs w:val="22"/>
              </w:rPr>
              <w:t xml:space="preserve">I confirm that I </w:t>
            </w:r>
            <w:r w:rsidRPr="001C601E">
              <w:rPr>
                <w:rFonts w:asciiTheme="minorHAnsi" w:hAnsiTheme="minorHAnsi" w:cstheme="minorHAnsi"/>
                <w:b/>
                <w:bCs/>
                <w:sz w:val="22"/>
                <w:szCs w:val="22"/>
              </w:rPr>
              <w:t>either</w:t>
            </w:r>
            <w:r w:rsidRPr="001C601E">
              <w:rPr>
                <w:rFonts w:asciiTheme="minorHAnsi" w:hAnsiTheme="minorHAnsi" w:cstheme="minorHAnsi"/>
                <w:sz w:val="22"/>
                <w:szCs w:val="22"/>
              </w:rPr>
              <w:t xml:space="preserve"> hold a degree from a UK higher education institution, or that I hold a fixed term academic position i</w:t>
            </w:r>
            <w:r w:rsidR="001F722F" w:rsidRPr="001C601E">
              <w:rPr>
                <w:rFonts w:asciiTheme="minorHAnsi" w:hAnsiTheme="minorHAnsi" w:cstheme="minorHAnsi"/>
                <w:sz w:val="22"/>
                <w:szCs w:val="22"/>
              </w:rPr>
              <w:t xml:space="preserve">n the UK which started before </w:t>
            </w:r>
            <w:r w:rsidR="00254145" w:rsidRPr="001C601E">
              <w:rPr>
                <w:rFonts w:asciiTheme="minorHAnsi" w:hAnsiTheme="minorHAnsi" w:cstheme="minorHAnsi"/>
                <w:sz w:val="22"/>
                <w:szCs w:val="22"/>
              </w:rPr>
              <w:t>October 202</w:t>
            </w:r>
            <w:r w:rsidR="000703B5">
              <w:rPr>
                <w:rFonts w:asciiTheme="minorHAnsi" w:hAnsiTheme="minorHAnsi" w:cstheme="minorHAnsi"/>
                <w:sz w:val="22"/>
                <w:szCs w:val="22"/>
              </w:rPr>
              <w:t>6</w:t>
            </w:r>
          </w:p>
        </w:tc>
        <w:tc>
          <w:tcPr>
            <w:tcW w:w="27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87BCC0" w14:textId="77777777" w:rsidR="008D00A6" w:rsidRPr="001C601E" w:rsidRDefault="008D00A6" w:rsidP="001C601E">
            <w:pPr>
              <w:pStyle w:val="ListParagraph"/>
              <w:ind w:left="426" w:hanging="360"/>
              <w:rPr>
                <w:rFonts w:asciiTheme="minorHAnsi" w:hAnsiTheme="minorHAnsi" w:cstheme="minorHAnsi"/>
                <w:sz w:val="22"/>
                <w:szCs w:val="22"/>
              </w:rPr>
            </w:pPr>
          </w:p>
        </w:tc>
      </w:tr>
      <w:tr w:rsidR="001F722F" w:rsidRPr="001C601E" w14:paraId="7CF6BA15" w14:textId="77777777" w:rsidTr="5616B0C4">
        <w:tc>
          <w:tcPr>
            <w:tcW w:w="64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26DDF1" w14:textId="77777777" w:rsidR="001F722F" w:rsidRPr="001C601E" w:rsidRDefault="001F722F" w:rsidP="001C601E">
            <w:pPr>
              <w:spacing w:line="240" w:lineRule="auto"/>
              <w:ind w:left="426"/>
              <w:rPr>
                <w:rFonts w:asciiTheme="minorHAnsi" w:hAnsiTheme="minorHAnsi" w:cstheme="minorHAnsi"/>
                <w:sz w:val="22"/>
                <w:szCs w:val="22"/>
              </w:rPr>
            </w:pPr>
            <w:r w:rsidRPr="001C601E">
              <w:rPr>
                <w:rFonts w:asciiTheme="minorHAnsi" w:hAnsiTheme="minorHAnsi" w:cstheme="minorHAnsi"/>
                <w:sz w:val="22"/>
                <w:szCs w:val="22"/>
              </w:rPr>
              <w:t>I confirm that I have not already held a three-year post-doc project or position which allowed me to pursue my own research</w:t>
            </w:r>
          </w:p>
        </w:tc>
        <w:tc>
          <w:tcPr>
            <w:tcW w:w="27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1D4BEF" w14:textId="77777777" w:rsidR="001F722F" w:rsidRPr="001C601E" w:rsidRDefault="001F722F" w:rsidP="001C601E">
            <w:pPr>
              <w:pStyle w:val="ListParagraph"/>
              <w:ind w:left="426" w:hanging="360"/>
              <w:rPr>
                <w:rFonts w:asciiTheme="minorHAnsi" w:hAnsiTheme="minorHAnsi" w:cstheme="minorHAnsi"/>
                <w:sz w:val="22"/>
                <w:szCs w:val="22"/>
              </w:rPr>
            </w:pPr>
          </w:p>
        </w:tc>
      </w:tr>
      <w:tr w:rsidR="00ED3D93" w:rsidRPr="001C601E" w14:paraId="4ABB7A00" w14:textId="77777777" w:rsidTr="5616B0C4">
        <w:tc>
          <w:tcPr>
            <w:tcW w:w="64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4DA28E" w14:textId="77777777" w:rsidR="00ED3D93" w:rsidRPr="001C601E" w:rsidRDefault="00ED3D93" w:rsidP="001C601E">
            <w:pPr>
              <w:spacing w:line="240" w:lineRule="auto"/>
              <w:ind w:left="426"/>
              <w:rPr>
                <w:rFonts w:asciiTheme="minorHAnsi" w:hAnsiTheme="minorHAnsi" w:cstheme="minorHAnsi"/>
                <w:sz w:val="22"/>
                <w:szCs w:val="22"/>
              </w:rPr>
            </w:pPr>
            <w:r w:rsidRPr="001C601E">
              <w:rPr>
                <w:rFonts w:asciiTheme="minorHAnsi" w:hAnsiTheme="minorHAnsi" w:cstheme="minorHAnsi"/>
                <w:sz w:val="22"/>
                <w:szCs w:val="22"/>
              </w:rPr>
              <w:t xml:space="preserve">Date of </w:t>
            </w:r>
            <w:r w:rsidR="00A95D37" w:rsidRPr="001C601E">
              <w:rPr>
                <w:rFonts w:asciiTheme="minorHAnsi" w:hAnsiTheme="minorHAnsi" w:cstheme="minorHAnsi"/>
                <w:sz w:val="22"/>
                <w:szCs w:val="22"/>
              </w:rPr>
              <w:t>submission of PhD</w:t>
            </w:r>
            <w:r w:rsidR="00AF71C4" w:rsidRPr="001C601E">
              <w:rPr>
                <w:rFonts w:asciiTheme="minorHAnsi" w:hAnsiTheme="minorHAnsi" w:cstheme="minorHAnsi"/>
                <w:sz w:val="22"/>
                <w:szCs w:val="22"/>
              </w:rPr>
              <w:t xml:space="preserve"> and University </w:t>
            </w:r>
          </w:p>
          <w:p w14:paraId="5D61DCDA" w14:textId="77777777" w:rsidR="00AF71C4" w:rsidRPr="001C601E" w:rsidRDefault="00AF71C4" w:rsidP="001C601E">
            <w:pPr>
              <w:spacing w:line="240" w:lineRule="auto"/>
              <w:ind w:left="426"/>
              <w:rPr>
                <w:rFonts w:asciiTheme="minorHAnsi" w:hAnsiTheme="minorHAnsi" w:cstheme="minorHAnsi"/>
                <w:sz w:val="22"/>
                <w:szCs w:val="22"/>
              </w:rPr>
            </w:pPr>
            <w:r w:rsidRPr="001C601E">
              <w:rPr>
                <w:rFonts w:asciiTheme="minorHAnsi" w:hAnsiTheme="minorHAnsi" w:cstheme="minorHAnsi"/>
                <w:sz w:val="22"/>
                <w:szCs w:val="22"/>
              </w:rPr>
              <w:t>Please note that this is not the date of award</w:t>
            </w:r>
          </w:p>
          <w:p w14:paraId="0E628B0A" w14:textId="77777777" w:rsidR="003D3B74" w:rsidRPr="001C601E" w:rsidRDefault="003D3B74" w:rsidP="001C601E">
            <w:pPr>
              <w:spacing w:line="240" w:lineRule="auto"/>
              <w:ind w:left="426"/>
              <w:rPr>
                <w:rFonts w:asciiTheme="minorHAnsi" w:hAnsiTheme="minorHAnsi" w:cstheme="minorHAnsi"/>
                <w:sz w:val="22"/>
                <w:szCs w:val="22"/>
              </w:rPr>
            </w:pPr>
          </w:p>
        </w:tc>
        <w:tc>
          <w:tcPr>
            <w:tcW w:w="27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7CAB10" w14:textId="77777777" w:rsidR="00ED3D93" w:rsidRPr="001C601E" w:rsidRDefault="00ED3D93" w:rsidP="001C601E">
            <w:pPr>
              <w:pStyle w:val="ListParagraph"/>
              <w:ind w:left="426" w:hanging="360"/>
              <w:rPr>
                <w:rFonts w:asciiTheme="minorHAnsi" w:hAnsiTheme="minorHAnsi" w:cstheme="minorHAnsi"/>
                <w:sz w:val="22"/>
                <w:szCs w:val="22"/>
              </w:rPr>
            </w:pPr>
          </w:p>
        </w:tc>
      </w:tr>
    </w:tbl>
    <w:p w14:paraId="15442F24" w14:textId="77777777" w:rsidR="00EB1FAD" w:rsidRPr="001C601E" w:rsidRDefault="00EB1FAD" w:rsidP="001C601E">
      <w:pPr>
        <w:ind w:left="426"/>
        <w:rPr>
          <w:rFonts w:asciiTheme="minorHAnsi" w:hAnsiTheme="minorHAnsi" w:cstheme="minorHAnsi"/>
          <w:b/>
          <w:sz w:val="22"/>
          <w:szCs w:val="22"/>
        </w:rPr>
      </w:pPr>
    </w:p>
    <w:p w14:paraId="73D12316" w14:textId="2E6EDB71" w:rsidR="003D3B74" w:rsidRPr="001C601E" w:rsidRDefault="003D3B74" w:rsidP="001C601E">
      <w:pPr>
        <w:ind w:left="426"/>
        <w:rPr>
          <w:rFonts w:asciiTheme="minorHAnsi" w:hAnsiTheme="minorHAnsi" w:cstheme="minorHAnsi"/>
          <w:b/>
          <w:sz w:val="22"/>
          <w:szCs w:val="22"/>
        </w:rPr>
      </w:pPr>
      <w:r w:rsidRPr="001C601E">
        <w:rPr>
          <w:rFonts w:asciiTheme="minorHAnsi" w:hAnsiTheme="minorHAnsi" w:cstheme="minorHAnsi"/>
          <w:b/>
          <w:sz w:val="22"/>
          <w:szCs w:val="22"/>
        </w:rPr>
        <w:t>Mentor</w:t>
      </w:r>
      <w:r w:rsidR="001C601E" w:rsidRPr="001C601E">
        <w:rPr>
          <w:rFonts w:asciiTheme="minorHAnsi" w:hAnsiTheme="minorHAnsi" w:cstheme="minorHAnsi"/>
          <w:b/>
          <w:sz w:val="22"/>
          <w:szCs w:val="22"/>
        </w:rPr>
        <w:t xml:space="preserve"> from the School of Performance and Cultural Industries</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3969"/>
      </w:tblGrid>
      <w:tr w:rsidR="003D3B74" w:rsidRPr="001C601E" w14:paraId="1CA77E56" w14:textId="77777777" w:rsidTr="003D3B74">
        <w:tc>
          <w:tcPr>
            <w:tcW w:w="5353" w:type="dxa"/>
          </w:tcPr>
          <w:p w14:paraId="393BE6DF" w14:textId="302DFE39" w:rsidR="003D3B74" w:rsidRPr="001C601E" w:rsidRDefault="001F722F" w:rsidP="001C601E">
            <w:pPr>
              <w:ind w:left="426"/>
              <w:rPr>
                <w:rFonts w:asciiTheme="minorHAnsi" w:hAnsiTheme="minorHAnsi" w:cstheme="minorHAnsi"/>
                <w:sz w:val="22"/>
                <w:szCs w:val="22"/>
              </w:rPr>
            </w:pPr>
            <w:r w:rsidRPr="001C601E">
              <w:rPr>
                <w:rFonts w:asciiTheme="minorHAnsi" w:hAnsiTheme="minorHAnsi" w:cstheme="minorHAnsi"/>
                <w:sz w:val="22"/>
                <w:szCs w:val="22"/>
              </w:rPr>
              <w:t>Name of project mentor</w:t>
            </w:r>
            <w:r w:rsidR="001C601E" w:rsidRPr="001C601E">
              <w:rPr>
                <w:rFonts w:asciiTheme="minorHAnsi" w:hAnsiTheme="minorHAnsi" w:cstheme="minorHAnsi"/>
                <w:sz w:val="22"/>
                <w:szCs w:val="22"/>
              </w:rPr>
              <w:t xml:space="preserve"> in PCI</w:t>
            </w:r>
          </w:p>
        </w:tc>
        <w:tc>
          <w:tcPr>
            <w:tcW w:w="3969" w:type="dxa"/>
          </w:tcPr>
          <w:p w14:paraId="4A14D7CC" w14:textId="214FCB68" w:rsidR="003D3B74" w:rsidRPr="001C601E" w:rsidRDefault="001F722F" w:rsidP="001C601E">
            <w:pPr>
              <w:ind w:left="426"/>
              <w:rPr>
                <w:rFonts w:asciiTheme="minorHAnsi" w:hAnsiTheme="minorHAnsi" w:cstheme="minorHAnsi"/>
                <w:sz w:val="22"/>
                <w:szCs w:val="22"/>
              </w:rPr>
            </w:pPr>
            <w:r w:rsidRPr="001C601E">
              <w:rPr>
                <w:rFonts w:asciiTheme="minorHAnsi" w:hAnsiTheme="minorHAnsi" w:cstheme="minorHAnsi"/>
                <w:sz w:val="22"/>
                <w:szCs w:val="22"/>
              </w:rPr>
              <w:t xml:space="preserve">Confirmation that your </w:t>
            </w:r>
            <w:r w:rsidR="001C601E" w:rsidRPr="001C601E">
              <w:rPr>
                <w:rFonts w:asciiTheme="minorHAnsi" w:hAnsiTheme="minorHAnsi" w:cstheme="minorHAnsi"/>
                <w:sz w:val="22"/>
                <w:szCs w:val="22"/>
              </w:rPr>
              <w:t xml:space="preserve">PCI </w:t>
            </w:r>
            <w:r w:rsidRPr="001C601E">
              <w:rPr>
                <w:rFonts w:asciiTheme="minorHAnsi" w:hAnsiTheme="minorHAnsi" w:cstheme="minorHAnsi"/>
                <w:sz w:val="22"/>
                <w:szCs w:val="22"/>
              </w:rPr>
              <w:t>mentor has</w:t>
            </w:r>
            <w:r w:rsidR="004C7650" w:rsidRPr="001C601E">
              <w:rPr>
                <w:rFonts w:asciiTheme="minorHAnsi" w:hAnsiTheme="minorHAnsi" w:cstheme="minorHAnsi"/>
                <w:sz w:val="22"/>
                <w:szCs w:val="22"/>
              </w:rPr>
              <w:t xml:space="preserve"> read </w:t>
            </w:r>
            <w:r w:rsidRPr="001C601E">
              <w:rPr>
                <w:rFonts w:asciiTheme="minorHAnsi" w:hAnsiTheme="minorHAnsi" w:cstheme="minorHAnsi"/>
                <w:sz w:val="22"/>
                <w:szCs w:val="22"/>
              </w:rPr>
              <w:t>your project proposal</w:t>
            </w:r>
            <w:r w:rsidR="001C601E" w:rsidRPr="001C601E">
              <w:rPr>
                <w:rFonts w:asciiTheme="minorHAnsi" w:hAnsiTheme="minorHAnsi" w:cstheme="minorHAnsi"/>
                <w:sz w:val="22"/>
                <w:szCs w:val="22"/>
              </w:rPr>
              <w:t xml:space="preserve"> and is willing to support the project in principle</w:t>
            </w:r>
          </w:p>
        </w:tc>
      </w:tr>
      <w:tr w:rsidR="003D3B74" w:rsidRPr="001C601E" w14:paraId="69E1AF07" w14:textId="77777777" w:rsidTr="003D3B74">
        <w:tc>
          <w:tcPr>
            <w:tcW w:w="5353" w:type="dxa"/>
          </w:tcPr>
          <w:p w14:paraId="60A658D2" w14:textId="77777777" w:rsidR="003D3B74" w:rsidRPr="001C601E" w:rsidRDefault="003D3B74" w:rsidP="001C601E">
            <w:pPr>
              <w:ind w:left="426"/>
              <w:rPr>
                <w:rFonts w:asciiTheme="minorHAnsi" w:hAnsiTheme="minorHAnsi" w:cstheme="minorHAnsi"/>
                <w:sz w:val="22"/>
                <w:szCs w:val="22"/>
              </w:rPr>
            </w:pPr>
          </w:p>
        </w:tc>
        <w:tc>
          <w:tcPr>
            <w:tcW w:w="3969" w:type="dxa"/>
          </w:tcPr>
          <w:p w14:paraId="68AA573D" w14:textId="77777777" w:rsidR="003D3B74" w:rsidRPr="001C601E" w:rsidRDefault="003D3B74" w:rsidP="001C601E">
            <w:pPr>
              <w:ind w:left="426"/>
              <w:rPr>
                <w:rFonts w:asciiTheme="minorHAnsi" w:hAnsiTheme="minorHAnsi" w:cstheme="minorHAnsi"/>
                <w:sz w:val="22"/>
                <w:szCs w:val="22"/>
              </w:rPr>
            </w:pPr>
          </w:p>
        </w:tc>
      </w:tr>
    </w:tbl>
    <w:p w14:paraId="214B6F02" w14:textId="77777777" w:rsidR="005873FB" w:rsidRPr="001C601E" w:rsidRDefault="005873FB" w:rsidP="001C601E">
      <w:pPr>
        <w:ind w:left="426"/>
        <w:rPr>
          <w:rFonts w:asciiTheme="minorHAnsi" w:hAnsiTheme="minorHAnsi" w:cstheme="minorHAnsi"/>
          <w:b/>
          <w:sz w:val="22"/>
          <w:szCs w:val="22"/>
        </w:rPr>
      </w:pPr>
    </w:p>
    <w:p w14:paraId="51C849BA" w14:textId="77777777" w:rsidR="007E2EFC" w:rsidRPr="001C601E" w:rsidRDefault="007E2EFC" w:rsidP="001C601E">
      <w:pPr>
        <w:ind w:left="426"/>
        <w:rPr>
          <w:rFonts w:asciiTheme="minorHAnsi" w:hAnsiTheme="minorHAnsi" w:cstheme="minorHAnsi"/>
          <w:b/>
          <w:sz w:val="22"/>
          <w:szCs w:val="22"/>
        </w:rPr>
      </w:pPr>
      <w:r w:rsidRPr="001C601E">
        <w:rPr>
          <w:rFonts w:asciiTheme="minorHAnsi" w:hAnsiTheme="minorHAnsi" w:cstheme="minorHAnsi"/>
          <w:b/>
          <w:sz w:val="22"/>
          <w:szCs w:val="22"/>
        </w:rPr>
        <w:t>Please also submit the following documents as part of your application:</w:t>
      </w:r>
    </w:p>
    <w:p w14:paraId="0BC15438" w14:textId="54CB9116" w:rsidR="00BF179B" w:rsidRPr="001C601E" w:rsidRDefault="00BF179B" w:rsidP="001C601E">
      <w:pPr>
        <w:numPr>
          <w:ilvl w:val="0"/>
          <w:numId w:val="16"/>
        </w:numPr>
        <w:ind w:left="426"/>
        <w:rPr>
          <w:rFonts w:asciiTheme="minorHAnsi" w:hAnsiTheme="minorHAnsi" w:cstheme="minorHAnsi"/>
          <w:b/>
          <w:sz w:val="22"/>
          <w:szCs w:val="22"/>
        </w:rPr>
      </w:pPr>
      <w:bookmarkStart w:id="1" w:name="_Hlk210040922"/>
      <w:r w:rsidRPr="001C601E">
        <w:rPr>
          <w:rFonts w:asciiTheme="minorHAnsi" w:hAnsiTheme="minorHAnsi" w:cstheme="minorHAnsi"/>
          <w:b/>
          <w:sz w:val="22"/>
          <w:szCs w:val="22"/>
        </w:rPr>
        <w:t>Outline case for support</w:t>
      </w:r>
      <w:r w:rsidR="00C506C7" w:rsidRPr="001C601E">
        <w:rPr>
          <w:rFonts w:asciiTheme="minorHAnsi" w:hAnsiTheme="minorHAnsi" w:cstheme="minorHAnsi"/>
          <w:b/>
          <w:sz w:val="22"/>
          <w:szCs w:val="22"/>
        </w:rPr>
        <w:t xml:space="preserve">/project proposal </w:t>
      </w:r>
      <w:r w:rsidRPr="001C601E">
        <w:rPr>
          <w:rFonts w:asciiTheme="minorHAnsi" w:hAnsiTheme="minorHAnsi" w:cstheme="minorHAnsi"/>
          <w:b/>
          <w:sz w:val="22"/>
          <w:szCs w:val="22"/>
        </w:rPr>
        <w:t xml:space="preserve">(maximum </w:t>
      </w:r>
      <w:r w:rsidR="005873FB" w:rsidRPr="001C601E">
        <w:rPr>
          <w:rFonts w:asciiTheme="minorHAnsi" w:hAnsiTheme="minorHAnsi" w:cstheme="minorHAnsi"/>
          <w:b/>
          <w:sz w:val="22"/>
          <w:szCs w:val="22"/>
        </w:rPr>
        <w:t>3</w:t>
      </w:r>
      <w:r w:rsidRPr="001C601E">
        <w:rPr>
          <w:rFonts w:asciiTheme="minorHAnsi" w:hAnsiTheme="minorHAnsi" w:cstheme="minorHAnsi"/>
          <w:b/>
          <w:sz w:val="22"/>
          <w:szCs w:val="22"/>
        </w:rPr>
        <w:t xml:space="preserve"> side</w:t>
      </w:r>
      <w:r w:rsidR="00C506C7" w:rsidRPr="001C601E">
        <w:rPr>
          <w:rFonts w:asciiTheme="minorHAnsi" w:hAnsiTheme="minorHAnsi" w:cstheme="minorHAnsi"/>
          <w:b/>
          <w:sz w:val="22"/>
          <w:szCs w:val="22"/>
        </w:rPr>
        <w:t>s</w:t>
      </w:r>
      <w:r w:rsidRPr="001C601E">
        <w:rPr>
          <w:rFonts w:asciiTheme="minorHAnsi" w:hAnsiTheme="minorHAnsi" w:cstheme="minorHAnsi"/>
          <w:b/>
          <w:sz w:val="22"/>
          <w:szCs w:val="22"/>
        </w:rPr>
        <w:t xml:space="preserve"> of A4)</w:t>
      </w:r>
    </w:p>
    <w:p w14:paraId="12C88E30" w14:textId="77777777" w:rsidR="00BF179B" w:rsidRPr="001C601E" w:rsidRDefault="00BF179B" w:rsidP="001C601E">
      <w:pPr>
        <w:ind w:left="426" w:firstLine="720"/>
        <w:rPr>
          <w:rFonts w:asciiTheme="minorHAnsi" w:hAnsiTheme="minorHAnsi" w:cstheme="minorHAnsi"/>
          <w:sz w:val="22"/>
          <w:szCs w:val="22"/>
        </w:rPr>
      </w:pPr>
      <w:r w:rsidRPr="001C601E">
        <w:rPr>
          <w:rFonts w:asciiTheme="minorHAnsi" w:hAnsiTheme="minorHAnsi" w:cstheme="minorHAnsi"/>
          <w:sz w:val="22"/>
          <w:szCs w:val="22"/>
        </w:rPr>
        <w:t>This should include the following:</w:t>
      </w:r>
    </w:p>
    <w:p w14:paraId="08D8833F" w14:textId="25C0B315" w:rsidR="005873FB" w:rsidRPr="001C601E" w:rsidRDefault="005873FB" w:rsidP="001C601E">
      <w:pPr>
        <w:numPr>
          <w:ilvl w:val="0"/>
          <w:numId w:val="13"/>
        </w:numPr>
        <w:ind w:left="426"/>
        <w:rPr>
          <w:rFonts w:asciiTheme="minorHAnsi" w:hAnsiTheme="minorHAnsi" w:cstheme="minorHAnsi"/>
          <w:sz w:val="22"/>
          <w:szCs w:val="22"/>
        </w:rPr>
      </w:pPr>
      <w:r w:rsidRPr="001C601E">
        <w:rPr>
          <w:rFonts w:asciiTheme="minorHAnsi" w:hAnsiTheme="minorHAnsi" w:cstheme="minorHAnsi"/>
          <w:sz w:val="22"/>
          <w:szCs w:val="22"/>
        </w:rPr>
        <w:t>Your project title;</w:t>
      </w:r>
    </w:p>
    <w:p w14:paraId="51727671" w14:textId="70D7E6DD" w:rsidR="005873FB" w:rsidRPr="001C601E" w:rsidRDefault="005873FB" w:rsidP="001C601E">
      <w:pPr>
        <w:numPr>
          <w:ilvl w:val="0"/>
          <w:numId w:val="13"/>
        </w:numPr>
        <w:ind w:left="426"/>
        <w:rPr>
          <w:rFonts w:asciiTheme="minorHAnsi" w:hAnsiTheme="minorHAnsi" w:cstheme="minorHAnsi"/>
          <w:sz w:val="22"/>
          <w:szCs w:val="22"/>
        </w:rPr>
      </w:pPr>
      <w:r w:rsidRPr="001C601E">
        <w:rPr>
          <w:rFonts w:asciiTheme="minorHAnsi" w:hAnsiTheme="minorHAnsi" w:cstheme="minorHAnsi"/>
          <w:sz w:val="22"/>
          <w:szCs w:val="22"/>
        </w:rPr>
        <w:t xml:space="preserve">Your project abstract (maximum of 100 words) – please use non-technical terms </w:t>
      </w:r>
      <w:proofErr w:type="gramStart"/>
      <w:r w:rsidRPr="001C601E">
        <w:rPr>
          <w:rFonts w:asciiTheme="minorHAnsi" w:hAnsiTheme="minorHAnsi" w:cstheme="minorHAnsi"/>
          <w:sz w:val="22"/>
          <w:szCs w:val="22"/>
        </w:rPr>
        <w:t>so as to</w:t>
      </w:r>
      <w:proofErr w:type="gramEnd"/>
      <w:r w:rsidRPr="001C601E">
        <w:rPr>
          <w:rFonts w:asciiTheme="minorHAnsi" w:hAnsiTheme="minorHAnsi" w:cstheme="minorHAnsi"/>
          <w:sz w:val="22"/>
          <w:szCs w:val="22"/>
        </w:rPr>
        <w:t xml:space="preserve"> be easily comprehensible to a non-expert;</w:t>
      </w:r>
    </w:p>
    <w:p w14:paraId="33037080" w14:textId="65E59C03" w:rsidR="00BF179B" w:rsidRPr="001C601E" w:rsidRDefault="00BF179B" w:rsidP="001C601E">
      <w:pPr>
        <w:numPr>
          <w:ilvl w:val="0"/>
          <w:numId w:val="13"/>
        </w:numPr>
        <w:ind w:left="426"/>
        <w:rPr>
          <w:rFonts w:asciiTheme="minorHAnsi" w:hAnsiTheme="minorHAnsi" w:cstheme="minorHAnsi"/>
          <w:sz w:val="22"/>
          <w:szCs w:val="22"/>
        </w:rPr>
      </w:pPr>
      <w:r w:rsidRPr="001C601E">
        <w:rPr>
          <w:rFonts w:asciiTheme="minorHAnsi" w:hAnsiTheme="minorHAnsi" w:cstheme="minorHAnsi"/>
          <w:sz w:val="22"/>
          <w:szCs w:val="22"/>
        </w:rPr>
        <w:t xml:space="preserve">a </w:t>
      </w:r>
      <w:r w:rsidR="005873FB" w:rsidRPr="001C601E">
        <w:rPr>
          <w:rFonts w:asciiTheme="minorHAnsi" w:hAnsiTheme="minorHAnsi" w:cstheme="minorHAnsi"/>
          <w:sz w:val="22"/>
          <w:szCs w:val="22"/>
        </w:rPr>
        <w:t xml:space="preserve">more detailed </w:t>
      </w:r>
      <w:r w:rsidRPr="001C601E">
        <w:rPr>
          <w:rFonts w:asciiTheme="minorHAnsi" w:hAnsiTheme="minorHAnsi" w:cstheme="minorHAnsi"/>
          <w:sz w:val="22"/>
          <w:szCs w:val="22"/>
        </w:rPr>
        <w:t>description of your proposed project</w:t>
      </w:r>
      <w:r w:rsidR="009607DB" w:rsidRPr="001C601E">
        <w:rPr>
          <w:rFonts w:asciiTheme="minorHAnsi" w:hAnsiTheme="minorHAnsi" w:cstheme="minorHAnsi"/>
          <w:sz w:val="22"/>
          <w:szCs w:val="22"/>
        </w:rPr>
        <w:t>;</w:t>
      </w:r>
    </w:p>
    <w:p w14:paraId="07B5B48F" w14:textId="428BA11F" w:rsidR="00C506C7" w:rsidRPr="001C601E" w:rsidRDefault="009607DB" w:rsidP="001C601E">
      <w:pPr>
        <w:numPr>
          <w:ilvl w:val="0"/>
          <w:numId w:val="13"/>
        </w:numPr>
        <w:ind w:left="426"/>
        <w:rPr>
          <w:rFonts w:asciiTheme="minorHAnsi" w:hAnsiTheme="minorHAnsi" w:cstheme="minorHAnsi"/>
          <w:sz w:val="22"/>
          <w:szCs w:val="22"/>
        </w:rPr>
      </w:pPr>
      <w:r w:rsidRPr="001C601E">
        <w:rPr>
          <w:rFonts w:asciiTheme="minorHAnsi" w:hAnsiTheme="minorHAnsi" w:cstheme="minorHAnsi"/>
          <w:sz w:val="22"/>
          <w:szCs w:val="22"/>
        </w:rPr>
        <w:t xml:space="preserve">a brief timeline mapping out your plan of activity across the three years of the </w:t>
      </w:r>
      <w:r w:rsidR="005873FB" w:rsidRPr="001C601E">
        <w:rPr>
          <w:rFonts w:asciiTheme="minorHAnsi" w:hAnsiTheme="minorHAnsi" w:cstheme="minorHAnsi"/>
          <w:sz w:val="22"/>
          <w:szCs w:val="22"/>
        </w:rPr>
        <w:t>project;</w:t>
      </w:r>
    </w:p>
    <w:p w14:paraId="25FFA6A8" w14:textId="63ADA8BE" w:rsidR="00BF179B" w:rsidRPr="001C601E" w:rsidRDefault="007D1E78" w:rsidP="001C601E">
      <w:pPr>
        <w:numPr>
          <w:ilvl w:val="0"/>
          <w:numId w:val="13"/>
        </w:numPr>
        <w:ind w:left="426"/>
        <w:rPr>
          <w:rFonts w:asciiTheme="minorHAnsi" w:hAnsiTheme="minorHAnsi" w:cstheme="minorHAnsi"/>
          <w:sz w:val="22"/>
          <w:szCs w:val="22"/>
        </w:rPr>
      </w:pPr>
      <w:r w:rsidRPr="001C601E">
        <w:rPr>
          <w:rFonts w:asciiTheme="minorHAnsi" w:hAnsiTheme="minorHAnsi" w:cstheme="minorHAnsi"/>
          <w:sz w:val="22"/>
          <w:szCs w:val="22"/>
        </w:rPr>
        <w:t xml:space="preserve">an explanation of </w:t>
      </w:r>
      <w:r w:rsidR="00BF179B" w:rsidRPr="001C601E">
        <w:rPr>
          <w:rFonts w:asciiTheme="minorHAnsi" w:hAnsiTheme="minorHAnsi" w:cstheme="minorHAnsi"/>
          <w:sz w:val="22"/>
          <w:szCs w:val="22"/>
        </w:rPr>
        <w:t>how the project will contribute to your career development and the skills you would hope to develop over the course of the fellowship</w:t>
      </w:r>
      <w:r w:rsidRPr="001C601E">
        <w:rPr>
          <w:rFonts w:asciiTheme="minorHAnsi" w:hAnsiTheme="minorHAnsi" w:cstheme="minorHAnsi"/>
          <w:sz w:val="22"/>
          <w:szCs w:val="22"/>
        </w:rPr>
        <w:t>.</w:t>
      </w:r>
    </w:p>
    <w:p w14:paraId="5BA951CC" w14:textId="77777777" w:rsidR="00260416" w:rsidRPr="001C601E" w:rsidRDefault="00260416" w:rsidP="001C601E">
      <w:pPr>
        <w:numPr>
          <w:ilvl w:val="0"/>
          <w:numId w:val="16"/>
        </w:numPr>
        <w:ind w:left="426"/>
        <w:rPr>
          <w:rFonts w:asciiTheme="minorHAnsi" w:hAnsiTheme="minorHAnsi" w:cstheme="minorHAnsi"/>
          <w:b/>
          <w:sz w:val="22"/>
          <w:szCs w:val="22"/>
        </w:rPr>
      </w:pPr>
      <w:r w:rsidRPr="001C601E">
        <w:rPr>
          <w:rFonts w:asciiTheme="minorHAnsi" w:hAnsiTheme="minorHAnsi" w:cstheme="minorHAnsi"/>
          <w:b/>
          <w:sz w:val="22"/>
          <w:szCs w:val="22"/>
        </w:rPr>
        <w:t>Why Leeds</w:t>
      </w:r>
      <w:r w:rsidR="000A4F10" w:rsidRPr="001C601E">
        <w:rPr>
          <w:rFonts w:asciiTheme="minorHAnsi" w:hAnsiTheme="minorHAnsi" w:cstheme="minorHAnsi"/>
          <w:b/>
          <w:sz w:val="22"/>
          <w:szCs w:val="22"/>
        </w:rPr>
        <w:t>?</w:t>
      </w:r>
    </w:p>
    <w:p w14:paraId="09B3E5FD" w14:textId="319C9762" w:rsidR="00260416" w:rsidRDefault="00260416" w:rsidP="001C601E">
      <w:pPr>
        <w:ind w:left="426"/>
        <w:rPr>
          <w:rFonts w:asciiTheme="minorHAnsi" w:hAnsiTheme="minorHAnsi" w:cstheme="minorHAnsi"/>
          <w:sz w:val="22"/>
          <w:szCs w:val="22"/>
        </w:rPr>
      </w:pPr>
      <w:r w:rsidRPr="001C601E">
        <w:rPr>
          <w:rFonts w:asciiTheme="minorHAnsi" w:hAnsiTheme="minorHAnsi" w:cstheme="minorHAnsi"/>
          <w:sz w:val="22"/>
          <w:szCs w:val="22"/>
        </w:rPr>
        <w:t xml:space="preserve">A separate document providing us with a brief explanation (no more than </w:t>
      </w:r>
      <w:r w:rsidR="00DA59A3" w:rsidRPr="001C601E">
        <w:rPr>
          <w:rFonts w:asciiTheme="minorHAnsi" w:hAnsiTheme="minorHAnsi" w:cstheme="minorHAnsi"/>
          <w:sz w:val="22"/>
          <w:szCs w:val="22"/>
        </w:rPr>
        <w:t>300 words</w:t>
      </w:r>
      <w:r w:rsidRPr="001C601E">
        <w:rPr>
          <w:rFonts w:asciiTheme="minorHAnsi" w:hAnsiTheme="minorHAnsi" w:cstheme="minorHAnsi"/>
          <w:sz w:val="22"/>
          <w:szCs w:val="22"/>
        </w:rPr>
        <w:t xml:space="preserve">) of why your research project would be best carried out in the School of </w:t>
      </w:r>
      <w:r w:rsidR="00AF5878" w:rsidRPr="001C601E">
        <w:rPr>
          <w:rFonts w:asciiTheme="minorHAnsi" w:hAnsiTheme="minorHAnsi" w:cstheme="minorHAnsi"/>
          <w:sz w:val="22"/>
          <w:szCs w:val="22"/>
        </w:rPr>
        <w:t xml:space="preserve">Performance and Cultural Industries </w:t>
      </w:r>
      <w:r w:rsidRPr="001C601E">
        <w:rPr>
          <w:rFonts w:asciiTheme="minorHAnsi" w:hAnsiTheme="minorHAnsi" w:cstheme="minorHAnsi"/>
          <w:sz w:val="22"/>
          <w:szCs w:val="22"/>
        </w:rPr>
        <w:t xml:space="preserve">at the University of Leeds. </w:t>
      </w:r>
      <w:r w:rsidR="000703B5">
        <w:rPr>
          <w:rFonts w:asciiTheme="minorHAnsi" w:hAnsiTheme="minorHAnsi" w:cstheme="minorHAnsi"/>
          <w:sz w:val="22"/>
          <w:szCs w:val="22"/>
        </w:rPr>
        <w:t xml:space="preserve">(consult this page for details of </w:t>
      </w:r>
      <w:hyperlink r:id="rId14" w:history="1">
        <w:r w:rsidR="000703B5" w:rsidRPr="000703B5">
          <w:rPr>
            <w:rStyle w:val="Hyperlink"/>
            <w:rFonts w:asciiTheme="minorHAnsi" w:hAnsiTheme="minorHAnsi" w:cstheme="minorHAnsi"/>
            <w:sz w:val="22"/>
            <w:szCs w:val="22"/>
          </w:rPr>
          <w:t>research groups and infrastructure</w:t>
        </w:r>
      </w:hyperlink>
      <w:r w:rsidR="000703B5">
        <w:rPr>
          <w:rFonts w:asciiTheme="minorHAnsi" w:hAnsiTheme="minorHAnsi" w:cstheme="minorHAnsi"/>
          <w:sz w:val="22"/>
          <w:szCs w:val="22"/>
        </w:rPr>
        <w:t xml:space="preserve"> that will benefit your work)</w:t>
      </w:r>
    </w:p>
    <w:p w14:paraId="0BC17FDE" w14:textId="6A5C89A1" w:rsidR="000703B5" w:rsidRPr="001C601E" w:rsidRDefault="000703B5" w:rsidP="001C601E">
      <w:pPr>
        <w:ind w:left="426"/>
        <w:rPr>
          <w:rFonts w:asciiTheme="minorHAnsi" w:hAnsiTheme="minorHAnsi" w:cstheme="minorHAnsi"/>
          <w:sz w:val="22"/>
          <w:szCs w:val="22"/>
        </w:rPr>
      </w:pPr>
      <w:r>
        <w:rPr>
          <w:rFonts w:asciiTheme="minorHAnsi" w:hAnsiTheme="minorHAnsi" w:cstheme="minorHAnsi"/>
          <w:sz w:val="22"/>
          <w:szCs w:val="22"/>
        </w:rPr>
        <w:t>A sense of which supervisor you would like to support your project. (</w:t>
      </w:r>
      <w:hyperlink r:id="rId15" w:history="1">
        <w:r w:rsidRPr="000703B5">
          <w:rPr>
            <w:rStyle w:val="Hyperlink"/>
            <w:rFonts w:asciiTheme="minorHAnsi" w:hAnsiTheme="minorHAnsi" w:cstheme="minorHAnsi"/>
            <w:sz w:val="22"/>
            <w:szCs w:val="22"/>
          </w:rPr>
          <w:t>Staff profiles are available here</w:t>
        </w:r>
      </w:hyperlink>
      <w:r>
        <w:rPr>
          <w:rFonts w:asciiTheme="minorHAnsi" w:hAnsiTheme="minorHAnsi" w:cstheme="minorHAnsi"/>
          <w:sz w:val="22"/>
          <w:szCs w:val="22"/>
        </w:rPr>
        <w:t>)</w:t>
      </w:r>
    </w:p>
    <w:p w14:paraId="420D5E4B" w14:textId="77777777" w:rsidR="000703B5" w:rsidRDefault="000703B5" w:rsidP="001C601E">
      <w:pPr>
        <w:ind w:left="426"/>
        <w:rPr>
          <w:rFonts w:asciiTheme="minorHAnsi" w:hAnsiTheme="minorHAnsi" w:cstheme="minorHAnsi"/>
          <w:sz w:val="22"/>
          <w:szCs w:val="22"/>
        </w:rPr>
      </w:pPr>
    </w:p>
    <w:p w14:paraId="558ADD72" w14:textId="5F685EE5" w:rsidR="00260416" w:rsidRPr="001C601E" w:rsidRDefault="00260416" w:rsidP="001C601E">
      <w:pPr>
        <w:ind w:left="426"/>
        <w:rPr>
          <w:rFonts w:asciiTheme="minorHAnsi" w:hAnsiTheme="minorHAnsi" w:cstheme="minorHAnsi"/>
          <w:sz w:val="22"/>
          <w:szCs w:val="22"/>
        </w:rPr>
      </w:pPr>
      <w:r w:rsidRPr="001C601E">
        <w:rPr>
          <w:rFonts w:asciiTheme="minorHAnsi" w:hAnsiTheme="minorHAnsi" w:cstheme="minorHAnsi"/>
          <w:sz w:val="22"/>
          <w:szCs w:val="22"/>
        </w:rPr>
        <w:t xml:space="preserve">Please note that the Leverhulme Trust believes that the development of an academic career is best served by gaining experience at different institutions. Applicants who have not already moved institutions in the course of their academic career (i.e. between their undergraduate university and proposed host institution) should nominate a new host </w:t>
      </w:r>
      <w:proofErr w:type="gramStart"/>
      <w:r w:rsidRPr="001C601E">
        <w:rPr>
          <w:rFonts w:asciiTheme="minorHAnsi" w:hAnsiTheme="minorHAnsi" w:cstheme="minorHAnsi"/>
          <w:sz w:val="22"/>
          <w:szCs w:val="22"/>
        </w:rPr>
        <w:t>institution, or</w:t>
      </w:r>
      <w:proofErr w:type="gramEnd"/>
      <w:r w:rsidRPr="001C601E">
        <w:rPr>
          <w:rFonts w:asciiTheme="minorHAnsi" w:hAnsiTheme="minorHAnsi" w:cstheme="minorHAnsi"/>
          <w:sz w:val="22"/>
          <w:szCs w:val="22"/>
        </w:rPr>
        <w:t xml:space="preserve"> otherwise demonstrate clear evidence of the academic and/or personal reasons for remaining at the same institution, such as access to highly specialist equipment or a highly specialised research team.</w:t>
      </w:r>
    </w:p>
    <w:p w14:paraId="4B5E43A4" w14:textId="77777777" w:rsidR="00BF179B" w:rsidRPr="001C601E" w:rsidRDefault="007E2EFC" w:rsidP="001C601E">
      <w:pPr>
        <w:numPr>
          <w:ilvl w:val="0"/>
          <w:numId w:val="16"/>
        </w:numPr>
        <w:ind w:left="426"/>
        <w:rPr>
          <w:rFonts w:asciiTheme="minorHAnsi" w:hAnsiTheme="minorHAnsi" w:cstheme="minorHAnsi"/>
          <w:b/>
          <w:sz w:val="22"/>
          <w:szCs w:val="22"/>
        </w:rPr>
      </w:pPr>
      <w:r w:rsidRPr="001C601E">
        <w:rPr>
          <w:rFonts w:asciiTheme="minorHAnsi" w:hAnsiTheme="minorHAnsi" w:cstheme="minorHAnsi"/>
          <w:b/>
          <w:sz w:val="22"/>
          <w:szCs w:val="22"/>
        </w:rPr>
        <w:t>CV (maximum 2 sides A4)</w:t>
      </w:r>
    </w:p>
    <w:p w14:paraId="7A55D3A0" w14:textId="77777777" w:rsidR="00BF179B" w:rsidRPr="001C601E" w:rsidRDefault="00BF179B" w:rsidP="001C601E">
      <w:pPr>
        <w:ind w:left="426"/>
        <w:rPr>
          <w:rFonts w:asciiTheme="minorHAnsi" w:hAnsiTheme="minorHAnsi" w:cstheme="minorHAnsi"/>
          <w:sz w:val="22"/>
          <w:szCs w:val="22"/>
        </w:rPr>
      </w:pPr>
      <w:r w:rsidRPr="001C601E">
        <w:rPr>
          <w:rFonts w:asciiTheme="minorHAnsi" w:hAnsiTheme="minorHAnsi" w:cstheme="minorHAnsi"/>
          <w:sz w:val="22"/>
          <w:szCs w:val="22"/>
        </w:rPr>
        <w:t>This should include contact details, qualifications (including class and subject), and a list of your most relevant and recent publications.</w:t>
      </w:r>
    </w:p>
    <w:p w14:paraId="49D9BBC4" w14:textId="77777777" w:rsidR="008B47A1" w:rsidRPr="001C601E" w:rsidRDefault="008B47A1" w:rsidP="001C601E">
      <w:pPr>
        <w:pStyle w:val="Heading2"/>
      </w:pPr>
      <w:r w:rsidRPr="001C601E">
        <w:t>CHECKLIST</w:t>
      </w:r>
      <w:r w:rsidR="000A4F10" w:rsidRPr="001C601E">
        <w:t xml:space="preserve"> FOR APPLICANTS</w:t>
      </w:r>
    </w:p>
    <w:p w14:paraId="410522B9" w14:textId="77777777" w:rsidR="008B47A1" w:rsidRPr="001C601E" w:rsidRDefault="008B47A1" w:rsidP="001C601E">
      <w:pPr>
        <w:rPr>
          <w:rFonts w:asciiTheme="minorHAnsi" w:hAnsiTheme="minorHAnsi" w:cstheme="minorHAnsi"/>
          <w:b/>
          <w:sz w:val="22"/>
          <w:szCs w:val="22"/>
        </w:rPr>
      </w:pPr>
      <w:r w:rsidRPr="001C601E">
        <w:rPr>
          <w:rFonts w:asciiTheme="minorHAnsi" w:hAnsiTheme="minorHAnsi" w:cstheme="minorHAnsi"/>
          <w:b/>
          <w:sz w:val="22"/>
          <w:szCs w:val="22"/>
        </w:rPr>
        <w:t>I confirm that I have attached the following to my completed Expression of Interest:</w:t>
      </w:r>
    </w:p>
    <w:tbl>
      <w:tblPr>
        <w:tblStyle w:val="TableGrid"/>
        <w:tblW w:w="0" w:type="auto"/>
        <w:tblLook w:val="04A0" w:firstRow="1" w:lastRow="0" w:firstColumn="1" w:lastColumn="0" w:noHBand="0" w:noVBand="1"/>
      </w:tblPr>
      <w:tblGrid>
        <w:gridCol w:w="3256"/>
        <w:gridCol w:w="2268"/>
      </w:tblGrid>
      <w:tr w:rsidR="008B47A1" w:rsidRPr="001C601E" w14:paraId="3D765D92" w14:textId="77777777" w:rsidTr="001C601E">
        <w:tc>
          <w:tcPr>
            <w:tcW w:w="3256" w:type="dxa"/>
          </w:tcPr>
          <w:p w14:paraId="7D11E8D9" w14:textId="0E878892" w:rsidR="008B47A1" w:rsidRPr="001C601E" w:rsidRDefault="000A4F10" w:rsidP="001C601E">
            <w:pPr>
              <w:ind w:left="426"/>
              <w:rPr>
                <w:rFonts w:asciiTheme="minorHAnsi" w:eastAsia="Arial" w:hAnsiTheme="minorHAnsi" w:cstheme="minorHAnsi"/>
                <w:sz w:val="22"/>
                <w:szCs w:val="22"/>
              </w:rPr>
            </w:pPr>
            <w:r w:rsidRPr="001C601E">
              <w:rPr>
                <w:rFonts w:asciiTheme="minorHAnsi" w:eastAsia="Arial" w:hAnsiTheme="minorHAnsi" w:cstheme="minorHAnsi"/>
                <w:sz w:val="22"/>
                <w:szCs w:val="22"/>
              </w:rPr>
              <w:t>Case for support</w:t>
            </w:r>
            <w:r w:rsidR="48CB5B6D" w:rsidRPr="001C601E">
              <w:rPr>
                <w:rFonts w:asciiTheme="minorHAnsi" w:eastAsia="Arial" w:hAnsiTheme="minorHAnsi" w:cstheme="minorHAnsi"/>
                <w:sz w:val="22"/>
                <w:szCs w:val="22"/>
              </w:rPr>
              <w:t>/</w:t>
            </w:r>
            <w:r w:rsidR="000703B5">
              <w:rPr>
                <w:rFonts w:asciiTheme="minorHAnsi" w:eastAsia="Arial" w:hAnsiTheme="minorHAnsi" w:cstheme="minorHAnsi"/>
                <w:sz w:val="22"/>
                <w:szCs w:val="22"/>
              </w:rPr>
              <w:t xml:space="preserve"> </w:t>
            </w:r>
            <w:r w:rsidR="48CB5B6D" w:rsidRPr="001C601E">
              <w:rPr>
                <w:rFonts w:asciiTheme="minorHAnsi" w:eastAsia="Arial" w:hAnsiTheme="minorHAnsi" w:cstheme="minorHAnsi"/>
                <w:sz w:val="22"/>
                <w:szCs w:val="22"/>
              </w:rPr>
              <w:t>project proposal</w:t>
            </w:r>
          </w:p>
        </w:tc>
        <w:sdt>
          <w:sdtPr>
            <w:rPr>
              <w:rFonts w:asciiTheme="minorHAnsi" w:hAnsiTheme="minorHAnsi" w:cstheme="minorHAnsi"/>
              <w:b/>
              <w:sz w:val="22"/>
              <w:szCs w:val="22"/>
            </w:rPr>
            <w:id w:val="2065599841"/>
            <w14:checkbox>
              <w14:checked w14:val="0"/>
              <w14:checkedState w14:val="2612" w14:font="MS Gothic"/>
              <w14:uncheckedState w14:val="2610" w14:font="MS Gothic"/>
            </w14:checkbox>
          </w:sdtPr>
          <w:sdtContent>
            <w:tc>
              <w:tcPr>
                <w:tcW w:w="2268" w:type="dxa"/>
              </w:tcPr>
              <w:p w14:paraId="331EBE46" w14:textId="77777777" w:rsidR="008B47A1" w:rsidRPr="001C601E" w:rsidRDefault="000A4F10" w:rsidP="001C601E">
                <w:pPr>
                  <w:ind w:left="426"/>
                  <w:rPr>
                    <w:rFonts w:asciiTheme="minorHAnsi" w:hAnsiTheme="minorHAnsi" w:cstheme="minorHAnsi"/>
                    <w:b/>
                    <w:sz w:val="22"/>
                    <w:szCs w:val="22"/>
                  </w:rPr>
                </w:pPr>
                <w:r w:rsidRPr="001C601E">
                  <w:rPr>
                    <w:rFonts w:ascii="Segoe UI Symbol" w:eastAsia="MS Gothic" w:hAnsi="Segoe UI Symbol" w:cs="Segoe UI Symbol"/>
                    <w:b/>
                    <w:sz w:val="22"/>
                    <w:szCs w:val="22"/>
                  </w:rPr>
                  <w:t>☐</w:t>
                </w:r>
              </w:p>
            </w:tc>
          </w:sdtContent>
        </w:sdt>
      </w:tr>
      <w:tr w:rsidR="008B47A1" w:rsidRPr="001C601E" w14:paraId="2B6B36C3" w14:textId="77777777" w:rsidTr="001C601E">
        <w:tc>
          <w:tcPr>
            <w:tcW w:w="3256" w:type="dxa"/>
          </w:tcPr>
          <w:p w14:paraId="00F0713A" w14:textId="77777777" w:rsidR="008B47A1" w:rsidRPr="001C601E" w:rsidRDefault="000A4F10" w:rsidP="001C601E">
            <w:pPr>
              <w:ind w:left="426"/>
              <w:rPr>
                <w:rFonts w:asciiTheme="minorHAnsi" w:eastAsia="Arial" w:hAnsiTheme="minorHAnsi" w:cstheme="minorHAnsi"/>
                <w:sz w:val="22"/>
                <w:szCs w:val="22"/>
              </w:rPr>
            </w:pPr>
            <w:r w:rsidRPr="001C601E">
              <w:rPr>
                <w:rFonts w:asciiTheme="minorHAnsi" w:eastAsia="Arial" w:hAnsiTheme="minorHAnsi" w:cstheme="minorHAnsi"/>
                <w:sz w:val="22"/>
                <w:szCs w:val="22"/>
              </w:rPr>
              <w:t>Why Leeds?</w:t>
            </w:r>
          </w:p>
        </w:tc>
        <w:sdt>
          <w:sdtPr>
            <w:rPr>
              <w:rFonts w:asciiTheme="minorHAnsi" w:hAnsiTheme="minorHAnsi" w:cstheme="minorHAnsi"/>
              <w:b/>
              <w:sz w:val="22"/>
              <w:szCs w:val="22"/>
            </w:rPr>
            <w:id w:val="257962296"/>
            <w14:checkbox>
              <w14:checked w14:val="0"/>
              <w14:checkedState w14:val="2612" w14:font="MS Gothic"/>
              <w14:uncheckedState w14:val="2610" w14:font="MS Gothic"/>
            </w14:checkbox>
          </w:sdtPr>
          <w:sdtContent>
            <w:tc>
              <w:tcPr>
                <w:tcW w:w="2268" w:type="dxa"/>
              </w:tcPr>
              <w:p w14:paraId="2334609D" w14:textId="77777777" w:rsidR="008B47A1" w:rsidRPr="001C601E" w:rsidRDefault="000A4F10" w:rsidP="001C601E">
                <w:pPr>
                  <w:ind w:left="426"/>
                  <w:rPr>
                    <w:rFonts w:asciiTheme="minorHAnsi" w:hAnsiTheme="minorHAnsi" w:cstheme="minorHAnsi"/>
                    <w:b/>
                    <w:sz w:val="22"/>
                    <w:szCs w:val="22"/>
                  </w:rPr>
                </w:pPr>
                <w:r w:rsidRPr="001C601E">
                  <w:rPr>
                    <w:rFonts w:ascii="Segoe UI Symbol" w:eastAsia="MS Gothic" w:hAnsi="Segoe UI Symbol" w:cs="Segoe UI Symbol"/>
                    <w:b/>
                    <w:sz w:val="22"/>
                    <w:szCs w:val="22"/>
                  </w:rPr>
                  <w:t>☐</w:t>
                </w:r>
              </w:p>
            </w:tc>
          </w:sdtContent>
        </w:sdt>
      </w:tr>
      <w:tr w:rsidR="008B47A1" w:rsidRPr="001C601E" w14:paraId="548EB2C8" w14:textId="77777777" w:rsidTr="001C601E">
        <w:trPr>
          <w:trHeight w:val="300"/>
        </w:trPr>
        <w:tc>
          <w:tcPr>
            <w:tcW w:w="3256" w:type="dxa"/>
          </w:tcPr>
          <w:p w14:paraId="4B20A002" w14:textId="77777777" w:rsidR="008B47A1" w:rsidRPr="001C601E" w:rsidRDefault="008B47A1" w:rsidP="001C601E">
            <w:pPr>
              <w:ind w:left="426"/>
              <w:rPr>
                <w:rFonts w:asciiTheme="minorHAnsi" w:eastAsia="Arial" w:hAnsiTheme="minorHAnsi" w:cstheme="minorHAnsi"/>
                <w:sz w:val="22"/>
                <w:szCs w:val="22"/>
              </w:rPr>
            </w:pPr>
            <w:r w:rsidRPr="001C601E">
              <w:rPr>
                <w:rFonts w:asciiTheme="minorHAnsi" w:eastAsia="Arial" w:hAnsiTheme="minorHAnsi" w:cstheme="minorHAnsi"/>
                <w:sz w:val="22"/>
                <w:szCs w:val="22"/>
              </w:rPr>
              <w:t>CV</w:t>
            </w:r>
          </w:p>
        </w:tc>
        <w:sdt>
          <w:sdtPr>
            <w:rPr>
              <w:rFonts w:asciiTheme="minorHAnsi" w:hAnsiTheme="minorHAnsi" w:cstheme="minorHAnsi"/>
              <w:b/>
              <w:sz w:val="22"/>
              <w:szCs w:val="22"/>
            </w:rPr>
            <w:id w:val="-2008738268"/>
            <w14:checkbox>
              <w14:checked w14:val="0"/>
              <w14:checkedState w14:val="2612" w14:font="MS Gothic"/>
              <w14:uncheckedState w14:val="2610" w14:font="MS Gothic"/>
            </w14:checkbox>
          </w:sdtPr>
          <w:sdtContent>
            <w:tc>
              <w:tcPr>
                <w:tcW w:w="2268" w:type="dxa"/>
              </w:tcPr>
              <w:p w14:paraId="3DA741A9" w14:textId="77777777" w:rsidR="008B47A1" w:rsidRPr="001C601E" w:rsidRDefault="000A4F10" w:rsidP="001C601E">
                <w:pPr>
                  <w:ind w:left="426"/>
                  <w:rPr>
                    <w:rFonts w:asciiTheme="minorHAnsi" w:hAnsiTheme="minorHAnsi" w:cstheme="minorHAnsi"/>
                    <w:b/>
                    <w:sz w:val="22"/>
                    <w:szCs w:val="22"/>
                  </w:rPr>
                </w:pPr>
                <w:r w:rsidRPr="001C601E">
                  <w:rPr>
                    <w:rFonts w:ascii="Segoe UI Symbol" w:eastAsia="MS Gothic" w:hAnsi="Segoe UI Symbol" w:cs="Segoe UI Symbol"/>
                    <w:b/>
                    <w:sz w:val="22"/>
                    <w:szCs w:val="22"/>
                  </w:rPr>
                  <w:t>☐</w:t>
                </w:r>
              </w:p>
            </w:tc>
          </w:sdtContent>
        </w:sdt>
      </w:tr>
    </w:tbl>
    <w:p w14:paraId="5FEC2A34" w14:textId="77777777" w:rsidR="008B47A1" w:rsidRPr="001C601E" w:rsidRDefault="008B47A1" w:rsidP="001C601E">
      <w:pPr>
        <w:ind w:left="426"/>
        <w:rPr>
          <w:rFonts w:asciiTheme="minorHAnsi" w:eastAsia="Arial" w:hAnsiTheme="minorHAnsi" w:cstheme="minorHAnsi"/>
          <w:b/>
          <w:bCs/>
          <w:sz w:val="22"/>
          <w:szCs w:val="22"/>
        </w:rPr>
      </w:pPr>
    </w:p>
    <w:p w14:paraId="021BFF50" w14:textId="77777777" w:rsidR="00260416" w:rsidRPr="001C601E" w:rsidRDefault="00260416" w:rsidP="001C601E">
      <w:pPr>
        <w:ind w:left="426"/>
        <w:rPr>
          <w:rFonts w:asciiTheme="minorHAnsi" w:eastAsia="Arial" w:hAnsiTheme="minorHAnsi" w:cstheme="minorHAnsi"/>
          <w:b/>
          <w:bCs/>
          <w:sz w:val="22"/>
          <w:szCs w:val="22"/>
        </w:rPr>
      </w:pPr>
      <w:r w:rsidRPr="001C601E">
        <w:rPr>
          <w:rFonts w:asciiTheme="minorHAnsi" w:eastAsia="Arial" w:hAnsiTheme="minorHAnsi" w:cstheme="minorHAnsi"/>
          <w:b/>
          <w:bCs/>
          <w:sz w:val="22"/>
          <w:szCs w:val="22"/>
        </w:rPr>
        <w:t>FOR INFORMATION</w:t>
      </w:r>
    </w:p>
    <w:p w14:paraId="40E06121" w14:textId="24453E3E" w:rsidR="00E660DE" w:rsidRPr="001C601E" w:rsidRDefault="00E660DE" w:rsidP="001C601E">
      <w:pPr>
        <w:spacing w:before="0" w:line="240" w:lineRule="auto"/>
        <w:ind w:left="426"/>
        <w:textAlignment w:val="baseline"/>
        <w:rPr>
          <w:rFonts w:asciiTheme="minorHAnsi" w:eastAsia="Arial" w:hAnsiTheme="minorHAnsi" w:cstheme="minorHAnsi"/>
          <w:sz w:val="22"/>
          <w:szCs w:val="22"/>
          <w:lang w:val="en-US"/>
        </w:rPr>
      </w:pPr>
      <w:r w:rsidRPr="001C601E">
        <w:rPr>
          <w:rFonts w:asciiTheme="minorHAnsi" w:eastAsia="Arial" w:hAnsiTheme="minorHAnsi" w:cstheme="minorHAnsi"/>
          <w:b/>
          <w:bCs/>
          <w:sz w:val="22"/>
          <w:szCs w:val="22"/>
        </w:rPr>
        <w:t>Timeline of the</w:t>
      </w:r>
      <w:r w:rsidR="00254145" w:rsidRPr="001C601E">
        <w:rPr>
          <w:rFonts w:asciiTheme="minorHAnsi" w:eastAsia="Arial" w:hAnsiTheme="minorHAnsi" w:cstheme="minorHAnsi"/>
          <w:b/>
          <w:bCs/>
          <w:sz w:val="22"/>
          <w:szCs w:val="22"/>
        </w:rPr>
        <w:t xml:space="preserve"> PCI</w:t>
      </w:r>
      <w:r w:rsidRPr="001C601E">
        <w:rPr>
          <w:rFonts w:asciiTheme="minorHAnsi" w:eastAsia="Arial" w:hAnsiTheme="minorHAnsi" w:cstheme="minorHAnsi"/>
          <w:b/>
          <w:bCs/>
          <w:sz w:val="22"/>
          <w:szCs w:val="22"/>
        </w:rPr>
        <w:t> shortlisting process for the Leverhulme ECRF scheme 202</w:t>
      </w:r>
      <w:r w:rsidR="000703B5">
        <w:rPr>
          <w:rFonts w:asciiTheme="minorHAnsi" w:eastAsia="Arial" w:hAnsiTheme="minorHAnsi" w:cstheme="minorHAnsi"/>
          <w:b/>
          <w:bCs/>
          <w:sz w:val="22"/>
          <w:szCs w:val="22"/>
        </w:rPr>
        <w:t>7</w:t>
      </w:r>
      <w:r w:rsidRPr="001C601E">
        <w:rPr>
          <w:rFonts w:asciiTheme="minorHAnsi" w:eastAsia="Arial" w:hAnsiTheme="minorHAnsi" w:cstheme="minorHAnsi"/>
          <w:sz w:val="22"/>
          <w:szCs w:val="22"/>
          <w:lang w:val="en-US"/>
        </w:rPr>
        <w:t> </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50"/>
        <w:gridCol w:w="4650"/>
      </w:tblGrid>
      <w:tr w:rsidR="00E660DE" w:rsidRPr="001C601E" w14:paraId="60C04B03" w14:textId="77777777" w:rsidTr="0EE2A71D">
        <w:tc>
          <w:tcPr>
            <w:tcW w:w="43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FB0FF1" w14:textId="2C67116E" w:rsidR="00E660DE" w:rsidRPr="001C601E" w:rsidRDefault="00E660DE" w:rsidP="001C601E">
            <w:pPr>
              <w:spacing w:before="0" w:line="240" w:lineRule="auto"/>
              <w:ind w:left="426"/>
              <w:textAlignment w:val="baseline"/>
              <w:rPr>
                <w:rFonts w:asciiTheme="minorHAnsi" w:eastAsia="Arial" w:hAnsiTheme="minorHAnsi" w:cstheme="minorHAnsi"/>
                <w:sz w:val="22"/>
                <w:szCs w:val="22"/>
                <w:lang w:val="en-US"/>
              </w:rPr>
            </w:pPr>
            <w:r w:rsidRPr="001C601E">
              <w:rPr>
                <w:rFonts w:asciiTheme="minorHAnsi" w:eastAsia="Arial" w:hAnsiTheme="minorHAnsi" w:cstheme="minorHAnsi"/>
                <w:sz w:val="22"/>
                <w:szCs w:val="22"/>
              </w:rPr>
              <w:t xml:space="preserve">9am </w:t>
            </w:r>
            <w:r w:rsidR="000703B5">
              <w:rPr>
                <w:rFonts w:asciiTheme="minorHAnsi" w:eastAsia="Arial" w:hAnsiTheme="minorHAnsi" w:cstheme="minorHAnsi"/>
                <w:sz w:val="22"/>
                <w:szCs w:val="22"/>
              </w:rPr>
              <w:t>2</w:t>
            </w:r>
            <w:r w:rsidR="00AA1241" w:rsidRPr="001C601E">
              <w:rPr>
                <w:rFonts w:asciiTheme="minorHAnsi" w:eastAsia="Arial" w:hAnsiTheme="minorHAnsi" w:cstheme="minorHAnsi"/>
                <w:sz w:val="22"/>
                <w:szCs w:val="22"/>
                <w:vertAlign w:val="superscript"/>
              </w:rPr>
              <w:t xml:space="preserve"> </w:t>
            </w:r>
            <w:r w:rsidR="00AA1241" w:rsidRPr="001C601E">
              <w:rPr>
                <w:rFonts w:asciiTheme="minorHAnsi" w:eastAsia="Arial" w:hAnsiTheme="minorHAnsi" w:cstheme="minorHAnsi"/>
                <w:sz w:val="22"/>
                <w:szCs w:val="22"/>
              </w:rPr>
              <w:t>December</w:t>
            </w:r>
            <w:r w:rsidRPr="001C601E">
              <w:rPr>
                <w:rFonts w:asciiTheme="minorHAnsi" w:eastAsia="Arial" w:hAnsiTheme="minorHAnsi" w:cstheme="minorHAnsi"/>
                <w:sz w:val="22"/>
                <w:szCs w:val="22"/>
              </w:rPr>
              <w:t xml:space="preserve"> 202</w:t>
            </w:r>
            <w:r w:rsidR="000703B5">
              <w:rPr>
                <w:rFonts w:asciiTheme="minorHAnsi" w:eastAsia="Arial" w:hAnsiTheme="minorHAnsi" w:cstheme="minorHAnsi"/>
                <w:sz w:val="22"/>
                <w:szCs w:val="22"/>
              </w:rPr>
              <w:t>6</w:t>
            </w:r>
          </w:p>
        </w:tc>
        <w:tc>
          <w:tcPr>
            <w:tcW w:w="4650" w:type="dxa"/>
            <w:tcBorders>
              <w:top w:val="single" w:sz="6" w:space="0" w:color="000000" w:themeColor="text1"/>
              <w:left w:val="nil"/>
              <w:bottom w:val="single" w:sz="6" w:space="0" w:color="000000" w:themeColor="text1"/>
              <w:right w:val="single" w:sz="6" w:space="0" w:color="000000" w:themeColor="text1"/>
            </w:tcBorders>
            <w:hideMark/>
          </w:tcPr>
          <w:p w14:paraId="0C9F9268" w14:textId="45EEEC61" w:rsidR="00E660DE" w:rsidRPr="001C601E" w:rsidRDefault="00E660DE" w:rsidP="001C601E">
            <w:pPr>
              <w:spacing w:before="0" w:line="240" w:lineRule="auto"/>
              <w:ind w:left="426"/>
              <w:textAlignment w:val="baseline"/>
              <w:rPr>
                <w:rFonts w:asciiTheme="minorHAnsi" w:eastAsia="Arial" w:hAnsiTheme="minorHAnsi" w:cstheme="minorHAnsi"/>
                <w:sz w:val="22"/>
                <w:szCs w:val="22"/>
                <w:lang w:val="en-US"/>
              </w:rPr>
            </w:pPr>
            <w:r w:rsidRPr="001C601E">
              <w:rPr>
                <w:rFonts w:asciiTheme="minorHAnsi" w:eastAsia="Arial" w:hAnsiTheme="minorHAnsi" w:cstheme="minorHAnsi"/>
                <w:sz w:val="22"/>
                <w:szCs w:val="22"/>
              </w:rPr>
              <w:t xml:space="preserve">Deadline for </w:t>
            </w:r>
            <w:r w:rsidR="00254145" w:rsidRPr="001C601E">
              <w:rPr>
                <w:rFonts w:asciiTheme="minorHAnsi" w:eastAsia="Arial" w:hAnsiTheme="minorHAnsi" w:cstheme="minorHAnsi"/>
                <w:sz w:val="22"/>
                <w:szCs w:val="22"/>
              </w:rPr>
              <w:t xml:space="preserve">PCI </w:t>
            </w:r>
            <w:r w:rsidRPr="001C601E">
              <w:rPr>
                <w:rFonts w:asciiTheme="minorHAnsi" w:eastAsia="Arial" w:hAnsiTheme="minorHAnsi" w:cstheme="minorHAnsi"/>
                <w:sz w:val="22"/>
                <w:szCs w:val="22"/>
              </w:rPr>
              <w:t>applicants to submit their EoI and three attachments</w:t>
            </w:r>
            <w:r w:rsidRPr="001C601E">
              <w:rPr>
                <w:rFonts w:asciiTheme="minorHAnsi" w:eastAsia="Arial" w:hAnsiTheme="minorHAnsi" w:cstheme="minorHAnsi"/>
                <w:sz w:val="22"/>
                <w:szCs w:val="22"/>
                <w:lang w:val="en-US"/>
              </w:rPr>
              <w:t> </w:t>
            </w:r>
          </w:p>
        </w:tc>
      </w:tr>
      <w:tr w:rsidR="00E660DE" w:rsidRPr="001C601E" w14:paraId="5618A939" w14:textId="77777777" w:rsidTr="0EE2A71D">
        <w:tc>
          <w:tcPr>
            <w:tcW w:w="4350" w:type="dxa"/>
            <w:tcBorders>
              <w:top w:val="nil"/>
              <w:left w:val="single" w:sz="6" w:space="0" w:color="000000" w:themeColor="text1"/>
              <w:bottom w:val="single" w:sz="6" w:space="0" w:color="000000" w:themeColor="text1"/>
              <w:right w:val="single" w:sz="6" w:space="0" w:color="000000" w:themeColor="text1"/>
            </w:tcBorders>
            <w:hideMark/>
          </w:tcPr>
          <w:p w14:paraId="04F03112" w14:textId="6F6163E2" w:rsidR="00E660DE" w:rsidRPr="001C601E" w:rsidRDefault="00AA1241" w:rsidP="001C601E">
            <w:pPr>
              <w:spacing w:before="0" w:line="240" w:lineRule="auto"/>
              <w:ind w:left="426"/>
              <w:textAlignment w:val="baseline"/>
              <w:rPr>
                <w:rFonts w:asciiTheme="minorHAnsi" w:eastAsia="Arial" w:hAnsiTheme="minorHAnsi" w:cstheme="minorHAnsi"/>
                <w:sz w:val="22"/>
                <w:szCs w:val="22"/>
                <w:lang w:val="en-US"/>
              </w:rPr>
            </w:pPr>
            <w:r w:rsidRPr="001C601E">
              <w:rPr>
                <w:rFonts w:asciiTheme="minorHAnsi" w:eastAsia="Arial" w:hAnsiTheme="minorHAnsi" w:cstheme="minorHAnsi"/>
                <w:sz w:val="22"/>
                <w:szCs w:val="22"/>
              </w:rPr>
              <w:t>Late December</w:t>
            </w:r>
            <w:r w:rsidR="00E660DE" w:rsidRPr="001C601E">
              <w:rPr>
                <w:rFonts w:asciiTheme="minorHAnsi" w:eastAsia="Arial" w:hAnsiTheme="minorHAnsi" w:cstheme="minorHAnsi"/>
                <w:sz w:val="22"/>
                <w:szCs w:val="22"/>
              </w:rPr>
              <w:t xml:space="preserve"> 202</w:t>
            </w:r>
            <w:r w:rsidR="000703B5">
              <w:rPr>
                <w:rFonts w:asciiTheme="minorHAnsi" w:eastAsia="Arial" w:hAnsiTheme="minorHAnsi" w:cstheme="minorHAnsi"/>
                <w:sz w:val="22"/>
                <w:szCs w:val="22"/>
              </w:rPr>
              <w:t>6</w:t>
            </w:r>
          </w:p>
        </w:tc>
        <w:tc>
          <w:tcPr>
            <w:tcW w:w="4650" w:type="dxa"/>
            <w:tcBorders>
              <w:top w:val="nil"/>
              <w:left w:val="nil"/>
              <w:bottom w:val="single" w:sz="6" w:space="0" w:color="000000" w:themeColor="text1"/>
              <w:right w:val="single" w:sz="6" w:space="0" w:color="000000" w:themeColor="text1"/>
            </w:tcBorders>
            <w:hideMark/>
          </w:tcPr>
          <w:p w14:paraId="7E15F43B" w14:textId="08C3FB64" w:rsidR="00E660DE" w:rsidRPr="001C601E" w:rsidRDefault="00AF5878" w:rsidP="001C601E">
            <w:pPr>
              <w:pStyle w:val="ListParagraph"/>
              <w:numPr>
                <w:ilvl w:val="0"/>
                <w:numId w:val="19"/>
              </w:numPr>
              <w:spacing w:before="0" w:line="240" w:lineRule="auto"/>
              <w:ind w:left="426"/>
              <w:textAlignment w:val="baseline"/>
              <w:rPr>
                <w:rFonts w:asciiTheme="minorHAnsi" w:eastAsia="Arial" w:hAnsiTheme="minorHAnsi" w:cstheme="minorHAnsi"/>
                <w:sz w:val="22"/>
                <w:szCs w:val="22"/>
                <w:lang w:val="en-US"/>
              </w:rPr>
            </w:pPr>
            <w:r w:rsidRPr="001C601E">
              <w:rPr>
                <w:rFonts w:asciiTheme="minorHAnsi" w:eastAsia="Arial" w:hAnsiTheme="minorHAnsi" w:cstheme="minorHAnsi"/>
                <w:sz w:val="22"/>
                <w:szCs w:val="22"/>
              </w:rPr>
              <w:t>PCI</w:t>
            </w:r>
            <w:r w:rsidR="00E660DE" w:rsidRPr="001C601E">
              <w:rPr>
                <w:rFonts w:asciiTheme="minorHAnsi" w:eastAsia="Arial" w:hAnsiTheme="minorHAnsi" w:cstheme="minorHAnsi"/>
                <w:sz w:val="22"/>
                <w:szCs w:val="22"/>
              </w:rPr>
              <w:t xml:space="preserve"> applicants to be informed</w:t>
            </w:r>
            <w:r w:rsidR="00D4201A" w:rsidRPr="001C601E">
              <w:rPr>
                <w:rFonts w:asciiTheme="minorHAnsi" w:eastAsia="Arial" w:hAnsiTheme="minorHAnsi" w:cstheme="minorHAnsi"/>
                <w:sz w:val="22"/>
                <w:szCs w:val="22"/>
              </w:rPr>
              <w:t xml:space="preserve"> </w:t>
            </w:r>
            <w:r w:rsidR="00E660DE" w:rsidRPr="001C601E">
              <w:rPr>
                <w:rFonts w:asciiTheme="minorHAnsi" w:eastAsia="Arial" w:hAnsiTheme="minorHAnsi" w:cstheme="minorHAnsi"/>
                <w:sz w:val="22"/>
                <w:szCs w:val="22"/>
              </w:rPr>
              <w:t>of the outcome of their application</w:t>
            </w:r>
            <w:r w:rsidR="001947E2" w:rsidRPr="001C601E">
              <w:rPr>
                <w:rFonts w:asciiTheme="minorHAnsi" w:eastAsia="Arial" w:hAnsiTheme="minorHAnsi" w:cstheme="minorHAnsi"/>
                <w:sz w:val="22"/>
                <w:szCs w:val="22"/>
              </w:rPr>
              <w:t>.</w:t>
            </w:r>
            <w:r w:rsidR="00E660DE" w:rsidRPr="001C601E">
              <w:rPr>
                <w:rFonts w:asciiTheme="minorHAnsi" w:eastAsia="Arial" w:hAnsiTheme="minorHAnsi" w:cstheme="minorHAnsi"/>
                <w:sz w:val="22"/>
                <w:szCs w:val="22"/>
              </w:rPr>
              <w:t> </w:t>
            </w:r>
            <w:r w:rsidR="00E660DE" w:rsidRPr="001C601E">
              <w:rPr>
                <w:rFonts w:asciiTheme="minorHAnsi" w:eastAsia="Arial" w:hAnsiTheme="minorHAnsi" w:cstheme="minorHAnsi"/>
                <w:sz w:val="22"/>
                <w:szCs w:val="22"/>
                <w:lang w:val="en-US"/>
              </w:rPr>
              <w:t> </w:t>
            </w:r>
          </w:p>
          <w:p w14:paraId="32CF4F0E" w14:textId="0E6B425D" w:rsidR="00E660DE" w:rsidRPr="001C601E" w:rsidRDefault="001947E2" w:rsidP="001C601E">
            <w:pPr>
              <w:pStyle w:val="ListParagraph"/>
              <w:numPr>
                <w:ilvl w:val="0"/>
                <w:numId w:val="19"/>
              </w:numPr>
              <w:spacing w:before="0" w:line="240" w:lineRule="auto"/>
              <w:ind w:left="426"/>
              <w:textAlignment w:val="baseline"/>
              <w:rPr>
                <w:rFonts w:asciiTheme="minorHAnsi" w:eastAsia="Arial" w:hAnsiTheme="minorHAnsi" w:cstheme="minorHAnsi"/>
                <w:sz w:val="22"/>
                <w:szCs w:val="22"/>
                <w:lang w:val="en-US"/>
              </w:rPr>
            </w:pPr>
            <w:r w:rsidRPr="001C601E">
              <w:rPr>
                <w:rFonts w:asciiTheme="minorHAnsi" w:eastAsia="Arial" w:hAnsiTheme="minorHAnsi" w:cstheme="minorHAnsi"/>
                <w:sz w:val="22"/>
                <w:szCs w:val="22"/>
              </w:rPr>
              <w:lastRenderedPageBreak/>
              <w:t>Only s</w:t>
            </w:r>
            <w:r w:rsidR="00E660DE" w:rsidRPr="001C601E">
              <w:rPr>
                <w:rFonts w:asciiTheme="minorHAnsi" w:eastAsia="Arial" w:hAnsiTheme="minorHAnsi" w:cstheme="minorHAnsi"/>
                <w:sz w:val="22"/>
                <w:szCs w:val="22"/>
              </w:rPr>
              <w:t>hortlisted candidates will be asked to prepare their full applications for peer review</w:t>
            </w:r>
            <w:r w:rsidR="008E0C56" w:rsidRPr="001C601E">
              <w:rPr>
                <w:rFonts w:asciiTheme="minorHAnsi" w:eastAsia="Arial" w:hAnsiTheme="minorHAnsi" w:cstheme="minorHAnsi"/>
                <w:sz w:val="22"/>
                <w:szCs w:val="22"/>
              </w:rPr>
              <w:t xml:space="preserve"> by key School colleagues.</w:t>
            </w:r>
          </w:p>
        </w:tc>
      </w:tr>
    </w:tbl>
    <w:p w14:paraId="79F5A60D" w14:textId="6EAB0CC1" w:rsidR="008B47A1" w:rsidRPr="001C601E" w:rsidRDefault="00523F8C" w:rsidP="001C601E">
      <w:pPr>
        <w:ind w:left="426"/>
        <w:rPr>
          <w:rFonts w:asciiTheme="minorHAnsi" w:hAnsiTheme="minorHAnsi" w:cstheme="minorHAnsi"/>
          <w:b/>
          <w:bCs/>
          <w:sz w:val="22"/>
          <w:szCs w:val="22"/>
        </w:rPr>
      </w:pPr>
      <w:r w:rsidRPr="001C601E">
        <w:rPr>
          <w:rStyle w:val="normaltextrun"/>
          <w:rFonts w:asciiTheme="minorHAnsi" w:hAnsiTheme="minorHAnsi" w:cstheme="minorHAnsi"/>
          <w:color w:val="000000"/>
          <w:sz w:val="22"/>
          <w:szCs w:val="22"/>
          <w:shd w:val="clear" w:color="auto" w:fill="FFFFFF"/>
        </w:rPr>
        <w:lastRenderedPageBreak/>
        <w:t xml:space="preserve">Your prospective mentor should be prepared to offer informal/ongoing peer review on draft project proposals and other required documents at all stages of the process, including in the build-up to the internal </w:t>
      </w:r>
      <w:r w:rsidR="00AF5878" w:rsidRPr="001C601E">
        <w:rPr>
          <w:rStyle w:val="normaltextrun"/>
          <w:rFonts w:asciiTheme="minorHAnsi" w:hAnsiTheme="minorHAnsi" w:cstheme="minorHAnsi"/>
          <w:color w:val="000000"/>
          <w:sz w:val="22"/>
          <w:szCs w:val="22"/>
          <w:shd w:val="clear" w:color="auto" w:fill="FFFFFF"/>
        </w:rPr>
        <w:t>PCI</w:t>
      </w:r>
      <w:r w:rsidRPr="001C601E">
        <w:rPr>
          <w:rStyle w:val="normaltextrun"/>
          <w:rFonts w:asciiTheme="minorHAnsi" w:hAnsiTheme="minorHAnsi" w:cstheme="minorHAnsi"/>
          <w:color w:val="000000"/>
          <w:sz w:val="22"/>
          <w:szCs w:val="22"/>
          <w:shd w:val="clear" w:color="auto" w:fill="FFFFFF"/>
        </w:rPr>
        <w:t xml:space="preserve"> deadline</w:t>
      </w:r>
      <w:r w:rsidR="001D5946" w:rsidRPr="001C601E">
        <w:rPr>
          <w:rStyle w:val="normaltextrun"/>
          <w:rFonts w:asciiTheme="minorHAnsi" w:hAnsiTheme="minorHAnsi" w:cstheme="minorHAnsi"/>
          <w:color w:val="000000"/>
          <w:sz w:val="22"/>
          <w:szCs w:val="22"/>
          <w:shd w:val="clear" w:color="auto" w:fill="FFFFFF"/>
        </w:rPr>
        <w:t xml:space="preserve">. </w:t>
      </w:r>
      <w:r w:rsidR="00C9086E" w:rsidRPr="001C601E">
        <w:rPr>
          <w:rStyle w:val="normaltextrun"/>
          <w:rFonts w:asciiTheme="minorHAnsi" w:hAnsiTheme="minorHAnsi" w:cstheme="minorHAnsi"/>
          <w:color w:val="000000"/>
          <w:sz w:val="22"/>
          <w:szCs w:val="22"/>
          <w:shd w:val="clear" w:color="auto" w:fill="FFFFFF"/>
        </w:rPr>
        <w:t xml:space="preserve">You are strongly encouraged to </w:t>
      </w:r>
      <w:r w:rsidR="001947E2" w:rsidRPr="001C601E">
        <w:rPr>
          <w:rStyle w:val="normaltextrun"/>
          <w:rFonts w:asciiTheme="minorHAnsi" w:hAnsiTheme="minorHAnsi" w:cstheme="minorHAnsi"/>
          <w:color w:val="000000"/>
          <w:sz w:val="22"/>
          <w:szCs w:val="22"/>
          <w:shd w:val="clear" w:color="auto" w:fill="FFFFFF"/>
        </w:rPr>
        <w:t xml:space="preserve">take advantage of the advice and peer review which they can offer. </w:t>
      </w:r>
      <w:bookmarkEnd w:id="1"/>
    </w:p>
    <w:sectPr w:rsidR="008B47A1" w:rsidRPr="001C601E" w:rsidSect="00EB1FA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38ED6" w14:textId="77777777" w:rsidR="00813AC0" w:rsidRDefault="00813AC0" w:rsidP="00504DC6">
      <w:pPr>
        <w:spacing w:before="0" w:line="240" w:lineRule="auto"/>
      </w:pPr>
      <w:r>
        <w:separator/>
      </w:r>
    </w:p>
  </w:endnote>
  <w:endnote w:type="continuationSeparator" w:id="0">
    <w:p w14:paraId="56236C63" w14:textId="77777777" w:rsidR="00813AC0" w:rsidRDefault="00813AC0" w:rsidP="00504DC6">
      <w:pPr>
        <w:spacing w:before="0" w:line="240" w:lineRule="auto"/>
      </w:pPr>
      <w:r>
        <w:continuationSeparator/>
      </w:r>
    </w:p>
  </w:endnote>
  <w:endnote w:type="continuationNotice" w:id="1">
    <w:p w14:paraId="6D63E822" w14:textId="77777777" w:rsidR="00813AC0" w:rsidRDefault="00813AC0">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355DC" w14:textId="77777777" w:rsidR="00813AC0" w:rsidRDefault="00813AC0" w:rsidP="00504DC6">
      <w:pPr>
        <w:spacing w:before="0" w:line="240" w:lineRule="auto"/>
      </w:pPr>
      <w:r>
        <w:separator/>
      </w:r>
    </w:p>
  </w:footnote>
  <w:footnote w:type="continuationSeparator" w:id="0">
    <w:p w14:paraId="2F8CDCCE" w14:textId="77777777" w:rsidR="00813AC0" w:rsidRDefault="00813AC0" w:rsidP="00504DC6">
      <w:pPr>
        <w:spacing w:before="0" w:line="240" w:lineRule="auto"/>
      </w:pPr>
      <w:r>
        <w:continuationSeparator/>
      </w:r>
    </w:p>
  </w:footnote>
  <w:footnote w:type="continuationNotice" w:id="1">
    <w:p w14:paraId="6F93F00F" w14:textId="77777777" w:rsidR="00813AC0" w:rsidRDefault="00813AC0">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5E78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964D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D2C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FE02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2034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02CF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109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26A5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DCCD1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502A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BF3210"/>
    <w:multiLevelType w:val="hybridMultilevel"/>
    <w:tmpl w:val="A19A03AA"/>
    <w:lvl w:ilvl="0" w:tplc="27C62898">
      <w:start w:val="5"/>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176BB6"/>
    <w:multiLevelType w:val="hybridMultilevel"/>
    <w:tmpl w:val="A5E2838C"/>
    <w:lvl w:ilvl="0" w:tplc="11F6530E">
      <w:start w:val="6"/>
      <w:numFmt w:val="decimal"/>
      <w:lvlText w:val="%1"/>
      <w:lvlJc w:val="left"/>
      <w:pPr>
        <w:ind w:left="720" w:hanging="360"/>
      </w:pPr>
      <w:rPr>
        <w:rFonts w:ascii="Arial" w:hAnsi="Arial" w:cs="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D77D6A"/>
    <w:multiLevelType w:val="hybridMultilevel"/>
    <w:tmpl w:val="18803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BC0F99"/>
    <w:multiLevelType w:val="hybridMultilevel"/>
    <w:tmpl w:val="2736B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CA6283"/>
    <w:multiLevelType w:val="multilevel"/>
    <w:tmpl w:val="2A38F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675476"/>
    <w:multiLevelType w:val="hybridMultilevel"/>
    <w:tmpl w:val="FDF65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4A34A6"/>
    <w:multiLevelType w:val="hybridMultilevel"/>
    <w:tmpl w:val="26F007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06E5DE1"/>
    <w:multiLevelType w:val="hybridMultilevel"/>
    <w:tmpl w:val="669E5B0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77F5F34"/>
    <w:multiLevelType w:val="hybridMultilevel"/>
    <w:tmpl w:val="4860D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5820B9"/>
    <w:multiLevelType w:val="multilevel"/>
    <w:tmpl w:val="01A6BC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1080"/>
        </w:tabs>
        <w:ind w:left="1080" w:hanging="360"/>
      </w:pPr>
      <w:rPr>
        <w:rFonts w:ascii="Symbol" w:hAnsi="Symbol" w:hint="default"/>
        <w:sz w:val="20"/>
      </w:rPr>
    </w:lvl>
    <w:lvl w:ilvl="3" w:tentative="1">
      <w:start w:val="1"/>
      <w:numFmt w:val="bullet"/>
      <w:lvlText w:val=""/>
      <w:lvlJc w:val="left"/>
      <w:pPr>
        <w:tabs>
          <w:tab w:val="num" w:pos="1800"/>
        </w:tabs>
        <w:ind w:left="1800" w:hanging="360"/>
      </w:pPr>
      <w:rPr>
        <w:rFonts w:ascii="Symbol" w:hAnsi="Symbol" w:hint="default"/>
        <w:sz w:val="20"/>
      </w:rPr>
    </w:lvl>
    <w:lvl w:ilvl="4" w:tentative="1">
      <w:start w:val="1"/>
      <w:numFmt w:val="bullet"/>
      <w:lvlText w:val=""/>
      <w:lvlJc w:val="left"/>
      <w:pPr>
        <w:tabs>
          <w:tab w:val="num" w:pos="2520"/>
        </w:tabs>
        <w:ind w:left="2520" w:hanging="360"/>
      </w:pPr>
      <w:rPr>
        <w:rFonts w:ascii="Symbol" w:hAnsi="Symbol" w:hint="default"/>
        <w:sz w:val="20"/>
      </w:rPr>
    </w:lvl>
    <w:lvl w:ilvl="5" w:tentative="1">
      <w:start w:val="1"/>
      <w:numFmt w:val="bullet"/>
      <w:lvlText w:val=""/>
      <w:lvlJc w:val="left"/>
      <w:pPr>
        <w:tabs>
          <w:tab w:val="num" w:pos="3240"/>
        </w:tabs>
        <w:ind w:left="3240" w:hanging="360"/>
      </w:pPr>
      <w:rPr>
        <w:rFonts w:ascii="Symbol" w:hAnsi="Symbol" w:hint="default"/>
        <w:sz w:val="20"/>
      </w:rPr>
    </w:lvl>
    <w:lvl w:ilvl="6" w:tentative="1">
      <w:start w:val="1"/>
      <w:numFmt w:val="bullet"/>
      <w:lvlText w:val=""/>
      <w:lvlJc w:val="left"/>
      <w:pPr>
        <w:tabs>
          <w:tab w:val="num" w:pos="3960"/>
        </w:tabs>
        <w:ind w:left="3960" w:hanging="360"/>
      </w:pPr>
      <w:rPr>
        <w:rFonts w:ascii="Symbol" w:hAnsi="Symbol" w:hint="default"/>
        <w:sz w:val="20"/>
      </w:rPr>
    </w:lvl>
    <w:lvl w:ilvl="7" w:tentative="1">
      <w:start w:val="1"/>
      <w:numFmt w:val="bullet"/>
      <w:lvlText w:val=""/>
      <w:lvlJc w:val="left"/>
      <w:pPr>
        <w:tabs>
          <w:tab w:val="num" w:pos="4680"/>
        </w:tabs>
        <w:ind w:left="4680" w:hanging="360"/>
      </w:pPr>
      <w:rPr>
        <w:rFonts w:ascii="Symbol" w:hAnsi="Symbol" w:hint="default"/>
        <w:sz w:val="20"/>
      </w:rPr>
    </w:lvl>
    <w:lvl w:ilvl="8" w:tentative="1">
      <w:start w:val="1"/>
      <w:numFmt w:val="bullet"/>
      <w:lvlText w:val=""/>
      <w:lvlJc w:val="left"/>
      <w:pPr>
        <w:tabs>
          <w:tab w:val="num" w:pos="5400"/>
        </w:tabs>
        <w:ind w:left="5400" w:hanging="360"/>
      </w:pPr>
      <w:rPr>
        <w:rFonts w:ascii="Symbol" w:hAnsi="Symbol" w:hint="default"/>
        <w:sz w:val="20"/>
      </w:rPr>
    </w:lvl>
  </w:abstractNum>
  <w:abstractNum w:abstractNumId="20" w15:restartNumberingAfterBreak="0">
    <w:nsid w:val="7844177A"/>
    <w:multiLevelType w:val="hybridMultilevel"/>
    <w:tmpl w:val="BED0BB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58550871">
    <w:abstractNumId w:val="9"/>
  </w:num>
  <w:num w:numId="2" w16cid:durableId="510223031">
    <w:abstractNumId w:val="8"/>
  </w:num>
  <w:num w:numId="3" w16cid:durableId="314535839">
    <w:abstractNumId w:val="7"/>
  </w:num>
  <w:num w:numId="4" w16cid:durableId="1557662322">
    <w:abstractNumId w:val="6"/>
  </w:num>
  <w:num w:numId="5" w16cid:durableId="1252423863">
    <w:abstractNumId w:val="5"/>
  </w:num>
  <w:num w:numId="6" w16cid:durableId="1730108415">
    <w:abstractNumId w:val="4"/>
  </w:num>
  <w:num w:numId="7" w16cid:durableId="1980070493">
    <w:abstractNumId w:val="3"/>
  </w:num>
  <w:num w:numId="8" w16cid:durableId="1814760248">
    <w:abstractNumId w:val="2"/>
  </w:num>
  <w:num w:numId="9" w16cid:durableId="1194921680">
    <w:abstractNumId w:val="1"/>
  </w:num>
  <w:num w:numId="10" w16cid:durableId="690574151">
    <w:abstractNumId w:val="0"/>
  </w:num>
  <w:num w:numId="11" w16cid:durableId="1613705954">
    <w:abstractNumId w:val="20"/>
  </w:num>
  <w:num w:numId="12" w16cid:durableId="548153236">
    <w:abstractNumId w:val="10"/>
  </w:num>
  <w:num w:numId="13" w16cid:durableId="1333407731">
    <w:abstractNumId w:val="17"/>
  </w:num>
  <w:num w:numId="14" w16cid:durableId="1664122055">
    <w:abstractNumId w:val="13"/>
  </w:num>
  <w:num w:numId="15" w16cid:durableId="359670176">
    <w:abstractNumId w:val="12"/>
  </w:num>
  <w:num w:numId="16" w16cid:durableId="964039299">
    <w:abstractNumId w:val="16"/>
  </w:num>
  <w:num w:numId="17" w16cid:durableId="258760567">
    <w:abstractNumId w:val="14"/>
  </w:num>
  <w:num w:numId="18" w16cid:durableId="580259694">
    <w:abstractNumId w:val="19"/>
  </w:num>
  <w:num w:numId="19" w16cid:durableId="1258514494">
    <w:abstractNumId w:val="18"/>
  </w:num>
  <w:num w:numId="20" w16cid:durableId="1230337188">
    <w:abstractNumId w:val="15"/>
  </w:num>
  <w:num w:numId="21" w16cid:durableId="13994043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C33"/>
    <w:rsid w:val="00013C05"/>
    <w:rsid w:val="000223B7"/>
    <w:rsid w:val="00037035"/>
    <w:rsid w:val="00043843"/>
    <w:rsid w:val="00063379"/>
    <w:rsid w:val="00065A3E"/>
    <w:rsid w:val="000703B5"/>
    <w:rsid w:val="000720E7"/>
    <w:rsid w:val="000839BF"/>
    <w:rsid w:val="00092333"/>
    <w:rsid w:val="000A395C"/>
    <w:rsid w:val="000A4F10"/>
    <w:rsid w:val="000D3391"/>
    <w:rsid w:val="000D3C2F"/>
    <w:rsid w:val="000E503F"/>
    <w:rsid w:val="00124737"/>
    <w:rsid w:val="00127F7D"/>
    <w:rsid w:val="001312DC"/>
    <w:rsid w:val="0018223D"/>
    <w:rsid w:val="001859F2"/>
    <w:rsid w:val="00187CD0"/>
    <w:rsid w:val="00190A91"/>
    <w:rsid w:val="001947E2"/>
    <w:rsid w:val="001A3230"/>
    <w:rsid w:val="001C2F45"/>
    <w:rsid w:val="001C601E"/>
    <w:rsid w:val="001D5946"/>
    <w:rsid w:val="001F722F"/>
    <w:rsid w:val="00206234"/>
    <w:rsid w:val="00220D34"/>
    <w:rsid w:val="00254145"/>
    <w:rsid w:val="00260416"/>
    <w:rsid w:val="00260C33"/>
    <w:rsid w:val="00273123"/>
    <w:rsid w:val="00286A1C"/>
    <w:rsid w:val="002A16FC"/>
    <w:rsid w:val="002A237B"/>
    <w:rsid w:val="002A5EB4"/>
    <w:rsid w:val="002A7960"/>
    <w:rsid w:val="002C221B"/>
    <w:rsid w:val="002D1813"/>
    <w:rsid w:val="002E453C"/>
    <w:rsid w:val="002F4AA4"/>
    <w:rsid w:val="00302DCC"/>
    <w:rsid w:val="00314A99"/>
    <w:rsid w:val="00330467"/>
    <w:rsid w:val="003400F1"/>
    <w:rsid w:val="00342B80"/>
    <w:rsid w:val="0038174D"/>
    <w:rsid w:val="003915AF"/>
    <w:rsid w:val="003D3B74"/>
    <w:rsid w:val="003E6674"/>
    <w:rsid w:val="0041428A"/>
    <w:rsid w:val="00416AA0"/>
    <w:rsid w:val="00461E19"/>
    <w:rsid w:val="004A6A14"/>
    <w:rsid w:val="004C1A7A"/>
    <w:rsid w:val="004C7650"/>
    <w:rsid w:val="004D333E"/>
    <w:rsid w:val="004E7334"/>
    <w:rsid w:val="00500792"/>
    <w:rsid w:val="00504DC6"/>
    <w:rsid w:val="00523F8C"/>
    <w:rsid w:val="0056264E"/>
    <w:rsid w:val="0058059C"/>
    <w:rsid w:val="005873FB"/>
    <w:rsid w:val="005A2E45"/>
    <w:rsid w:val="005B0D14"/>
    <w:rsid w:val="005D160B"/>
    <w:rsid w:val="005E225B"/>
    <w:rsid w:val="005E7A91"/>
    <w:rsid w:val="005F1D20"/>
    <w:rsid w:val="0060474D"/>
    <w:rsid w:val="00632BD6"/>
    <w:rsid w:val="00636AE2"/>
    <w:rsid w:val="006422C8"/>
    <w:rsid w:val="006639EB"/>
    <w:rsid w:val="006701E0"/>
    <w:rsid w:val="00671ED2"/>
    <w:rsid w:val="00674534"/>
    <w:rsid w:val="00677E83"/>
    <w:rsid w:val="006937C0"/>
    <w:rsid w:val="006A3F4C"/>
    <w:rsid w:val="006D3A86"/>
    <w:rsid w:val="006F163E"/>
    <w:rsid w:val="007013C2"/>
    <w:rsid w:val="00712F12"/>
    <w:rsid w:val="00732120"/>
    <w:rsid w:val="007B4ABF"/>
    <w:rsid w:val="007C05E2"/>
    <w:rsid w:val="007D1E78"/>
    <w:rsid w:val="007D676B"/>
    <w:rsid w:val="007E2EFC"/>
    <w:rsid w:val="00813AC0"/>
    <w:rsid w:val="00821F57"/>
    <w:rsid w:val="008326EF"/>
    <w:rsid w:val="0083782D"/>
    <w:rsid w:val="008424EC"/>
    <w:rsid w:val="00847715"/>
    <w:rsid w:val="0084795C"/>
    <w:rsid w:val="00847D2A"/>
    <w:rsid w:val="00865FFE"/>
    <w:rsid w:val="00873D7B"/>
    <w:rsid w:val="00880119"/>
    <w:rsid w:val="00883D88"/>
    <w:rsid w:val="00890E90"/>
    <w:rsid w:val="00895188"/>
    <w:rsid w:val="008B47A1"/>
    <w:rsid w:val="008C0A18"/>
    <w:rsid w:val="008D00A6"/>
    <w:rsid w:val="008E0C56"/>
    <w:rsid w:val="008E7DE1"/>
    <w:rsid w:val="008F7D92"/>
    <w:rsid w:val="0091059B"/>
    <w:rsid w:val="009123D6"/>
    <w:rsid w:val="00930117"/>
    <w:rsid w:val="00932B96"/>
    <w:rsid w:val="00944BF6"/>
    <w:rsid w:val="009607DB"/>
    <w:rsid w:val="0098076F"/>
    <w:rsid w:val="00985040"/>
    <w:rsid w:val="00991221"/>
    <w:rsid w:val="009F1E1C"/>
    <w:rsid w:val="00A12D5A"/>
    <w:rsid w:val="00A36CF5"/>
    <w:rsid w:val="00A42E7B"/>
    <w:rsid w:val="00A6665C"/>
    <w:rsid w:val="00A841B4"/>
    <w:rsid w:val="00A858C7"/>
    <w:rsid w:val="00A91C41"/>
    <w:rsid w:val="00A95D37"/>
    <w:rsid w:val="00A966BA"/>
    <w:rsid w:val="00AA1241"/>
    <w:rsid w:val="00AD1B4C"/>
    <w:rsid w:val="00AD3173"/>
    <w:rsid w:val="00AD65BD"/>
    <w:rsid w:val="00AE5D92"/>
    <w:rsid w:val="00AF5878"/>
    <w:rsid w:val="00AF71C4"/>
    <w:rsid w:val="00AF7FD1"/>
    <w:rsid w:val="00B23E4E"/>
    <w:rsid w:val="00B3772F"/>
    <w:rsid w:val="00B4691E"/>
    <w:rsid w:val="00B735E3"/>
    <w:rsid w:val="00B73992"/>
    <w:rsid w:val="00B7564E"/>
    <w:rsid w:val="00BA76CC"/>
    <w:rsid w:val="00BB62AC"/>
    <w:rsid w:val="00BD146C"/>
    <w:rsid w:val="00BE7A77"/>
    <w:rsid w:val="00BF179B"/>
    <w:rsid w:val="00BF7C01"/>
    <w:rsid w:val="00C02001"/>
    <w:rsid w:val="00C065B9"/>
    <w:rsid w:val="00C22083"/>
    <w:rsid w:val="00C22574"/>
    <w:rsid w:val="00C23F58"/>
    <w:rsid w:val="00C43089"/>
    <w:rsid w:val="00C506C7"/>
    <w:rsid w:val="00C62700"/>
    <w:rsid w:val="00C74D91"/>
    <w:rsid w:val="00C9086E"/>
    <w:rsid w:val="00C90C5E"/>
    <w:rsid w:val="00CA19CD"/>
    <w:rsid w:val="00CC1A3B"/>
    <w:rsid w:val="00CF56B7"/>
    <w:rsid w:val="00D00D33"/>
    <w:rsid w:val="00D02900"/>
    <w:rsid w:val="00D4201A"/>
    <w:rsid w:val="00D44050"/>
    <w:rsid w:val="00D50DB4"/>
    <w:rsid w:val="00D76209"/>
    <w:rsid w:val="00D87A0E"/>
    <w:rsid w:val="00D925BF"/>
    <w:rsid w:val="00DA1163"/>
    <w:rsid w:val="00DA59A3"/>
    <w:rsid w:val="00DD6863"/>
    <w:rsid w:val="00E057DF"/>
    <w:rsid w:val="00E209F2"/>
    <w:rsid w:val="00E2371C"/>
    <w:rsid w:val="00E441AE"/>
    <w:rsid w:val="00E6016D"/>
    <w:rsid w:val="00E61974"/>
    <w:rsid w:val="00E660DE"/>
    <w:rsid w:val="00EB1FAD"/>
    <w:rsid w:val="00EB66B1"/>
    <w:rsid w:val="00EC3884"/>
    <w:rsid w:val="00EC67CE"/>
    <w:rsid w:val="00ED1CEA"/>
    <w:rsid w:val="00ED3D93"/>
    <w:rsid w:val="00EE060E"/>
    <w:rsid w:val="00EE6794"/>
    <w:rsid w:val="00EF3FB6"/>
    <w:rsid w:val="00F367F1"/>
    <w:rsid w:val="00F37AD1"/>
    <w:rsid w:val="00F419B2"/>
    <w:rsid w:val="00F5663F"/>
    <w:rsid w:val="00F96EDF"/>
    <w:rsid w:val="00FA6EAC"/>
    <w:rsid w:val="00FB0729"/>
    <w:rsid w:val="00FB4E5C"/>
    <w:rsid w:val="00FC5D95"/>
    <w:rsid w:val="00FD61A7"/>
    <w:rsid w:val="01DE05ED"/>
    <w:rsid w:val="07131A53"/>
    <w:rsid w:val="0BE6E16A"/>
    <w:rsid w:val="0EE2A71D"/>
    <w:rsid w:val="0F35AAB1"/>
    <w:rsid w:val="13B4E950"/>
    <w:rsid w:val="168C4D78"/>
    <w:rsid w:val="174077E2"/>
    <w:rsid w:val="1B9505AB"/>
    <w:rsid w:val="1C2FE158"/>
    <w:rsid w:val="1DE35B94"/>
    <w:rsid w:val="1E0996E9"/>
    <w:rsid w:val="1EB991DD"/>
    <w:rsid w:val="253E743F"/>
    <w:rsid w:val="27D420FA"/>
    <w:rsid w:val="2FC3789A"/>
    <w:rsid w:val="3B1A33EE"/>
    <w:rsid w:val="3C88D345"/>
    <w:rsid w:val="3DC64622"/>
    <w:rsid w:val="44F25B9D"/>
    <w:rsid w:val="455DEB6C"/>
    <w:rsid w:val="467033C8"/>
    <w:rsid w:val="48CB5B6D"/>
    <w:rsid w:val="4B2FF5F1"/>
    <w:rsid w:val="4E42B4F6"/>
    <w:rsid w:val="5210EDD5"/>
    <w:rsid w:val="546E3025"/>
    <w:rsid w:val="5616B0C4"/>
    <w:rsid w:val="588F7870"/>
    <w:rsid w:val="5BC7C155"/>
    <w:rsid w:val="65CBBC17"/>
    <w:rsid w:val="668E8A47"/>
    <w:rsid w:val="67F7B9CB"/>
    <w:rsid w:val="682A5A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ACBC21"/>
  <w15:chartTrackingRefBased/>
  <w15:docId w15:val="{5E6700D8-B838-439C-96F8-06DFB9890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64E"/>
    <w:pPr>
      <w:spacing w:before="120" w:line="276" w:lineRule="auto"/>
    </w:pPr>
    <w:rPr>
      <w:sz w:val="24"/>
      <w:szCs w:val="24"/>
      <w:lang w:eastAsia="en-US"/>
    </w:rPr>
  </w:style>
  <w:style w:type="paragraph" w:styleId="Heading1">
    <w:name w:val="heading 1"/>
    <w:basedOn w:val="Normal"/>
    <w:next w:val="Normal"/>
    <w:link w:val="Heading1Char"/>
    <w:autoRedefine/>
    <w:uiPriority w:val="9"/>
    <w:qFormat/>
    <w:rsid w:val="00EB66B1"/>
    <w:pPr>
      <w:keepNext/>
      <w:keepLines/>
      <w:outlineLvl w:val="0"/>
    </w:pPr>
    <w:rPr>
      <w:rFonts w:eastAsia="Times New Roman"/>
      <w:b/>
      <w:bCs/>
      <w:sz w:val="36"/>
      <w:szCs w:val="28"/>
    </w:rPr>
  </w:style>
  <w:style w:type="paragraph" w:styleId="Heading2">
    <w:name w:val="heading 2"/>
    <w:basedOn w:val="Normal"/>
    <w:next w:val="Normal"/>
    <w:link w:val="Heading2Char"/>
    <w:autoRedefine/>
    <w:uiPriority w:val="9"/>
    <w:unhideWhenUsed/>
    <w:qFormat/>
    <w:rsid w:val="00EB66B1"/>
    <w:pPr>
      <w:keepNext/>
      <w:keepLines/>
      <w:spacing w:before="240" w:after="120"/>
      <w:outlineLvl w:val="1"/>
    </w:pPr>
    <w:rPr>
      <w:rFonts w:eastAsia="Times New Roman"/>
      <w:b/>
      <w:bCs/>
      <w:sz w:val="28"/>
      <w:szCs w:val="26"/>
    </w:rPr>
  </w:style>
  <w:style w:type="paragraph" w:styleId="Heading3">
    <w:name w:val="heading 3"/>
    <w:basedOn w:val="Normal"/>
    <w:next w:val="Normal"/>
    <w:link w:val="Heading3Char"/>
    <w:autoRedefine/>
    <w:uiPriority w:val="9"/>
    <w:unhideWhenUsed/>
    <w:qFormat/>
    <w:rsid w:val="00EB66B1"/>
    <w:pPr>
      <w:keepNext/>
      <w:keepLines/>
      <w:spacing w:before="240" w:after="120"/>
      <w:outlineLvl w:val="2"/>
    </w:pPr>
    <w:rPr>
      <w:rFonts w:eastAsia="Times New Roman"/>
      <w:b/>
      <w:bCs/>
    </w:rPr>
  </w:style>
  <w:style w:type="paragraph" w:styleId="Heading4">
    <w:name w:val="heading 4"/>
    <w:basedOn w:val="Normal"/>
    <w:next w:val="Normal"/>
    <w:link w:val="Heading4Char"/>
    <w:autoRedefine/>
    <w:uiPriority w:val="9"/>
    <w:unhideWhenUsed/>
    <w:qFormat/>
    <w:rsid w:val="00EB66B1"/>
    <w:pPr>
      <w:keepNext/>
      <w:keepLines/>
      <w:spacing w:before="240" w:after="120"/>
      <w:outlineLvl w:val="3"/>
    </w:pPr>
    <w:rPr>
      <w:rFonts w:eastAsia="Times New Roman"/>
      <w:b/>
      <w:bCs/>
      <w:iCs/>
    </w:rPr>
  </w:style>
  <w:style w:type="paragraph" w:styleId="Heading5">
    <w:name w:val="heading 5"/>
    <w:basedOn w:val="Normal"/>
    <w:next w:val="Normal"/>
    <w:link w:val="Heading5Char"/>
    <w:autoRedefine/>
    <w:uiPriority w:val="9"/>
    <w:unhideWhenUsed/>
    <w:qFormat/>
    <w:rsid w:val="00273123"/>
    <w:pPr>
      <w:keepNext/>
      <w:keepLines/>
      <w:spacing w:before="240" w:after="120"/>
      <w:outlineLvl w:val="4"/>
    </w:pPr>
    <w:rPr>
      <w:rFonts w:eastAsia="Times New Roman"/>
      <w:b/>
    </w:rPr>
  </w:style>
  <w:style w:type="paragraph" w:styleId="Heading6">
    <w:name w:val="heading 6"/>
    <w:basedOn w:val="Normal"/>
    <w:next w:val="Normal"/>
    <w:link w:val="Heading6Char"/>
    <w:uiPriority w:val="9"/>
    <w:unhideWhenUsed/>
    <w:qFormat/>
    <w:rsid w:val="006F163E"/>
    <w:pPr>
      <w:keepNext/>
      <w:keepLines/>
      <w:spacing w:before="240" w:after="120"/>
      <w:outlineLvl w:val="5"/>
    </w:pPr>
    <w:rPr>
      <w:rFonts w:eastAsia="Times New Roman"/>
      <w:b/>
      <w:iCs/>
    </w:rPr>
  </w:style>
  <w:style w:type="paragraph" w:styleId="Heading7">
    <w:name w:val="heading 7"/>
    <w:basedOn w:val="Normal"/>
    <w:next w:val="Normal"/>
    <w:link w:val="Heading7Char"/>
    <w:uiPriority w:val="9"/>
    <w:unhideWhenUsed/>
    <w:qFormat/>
    <w:rsid w:val="006F163E"/>
    <w:pPr>
      <w:keepNext/>
      <w:keepLines/>
      <w:spacing w:before="240" w:after="120"/>
      <w:outlineLvl w:val="6"/>
    </w:pPr>
    <w:rPr>
      <w:rFonts w:eastAsia="Times New Roman" w:cs="Times New Roman"/>
      <w:b/>
      <w:i/>
      <w:iCs/>
    </w:rPr>
  </w:style>
  <w:style w:type="paragraph" w:styleId="Heading8">
    <w:name w:val="heading 8"/>
    <w:basedOn w:val="Normal"/>
    <w:next w:val="Normal"/>
    <w:link w:val="Heading8Char"/>
    <w:uiPriority w:val="9"/>
    <w:unhideWhenUsed/>
    <w:qFormat/>
    <w:rsid w:val="006F163E"/>
    <w:pPr>
      <w:keepNext/>
      <w:keepLines/>
      <w:spacing w:before="240" w:after="120"/>
      <w:outlineLvl w:val="7"/>
    </w:pPr>
    <w:rPr>
      <w:rFonts w:eastAsia="Times New Roman" w:cs="Times New Roman"/>
      <w:szCs w:val="20"/>
    </w:rPr>
  </w:style>
  <w:style w:type="paragraph" w:styleId="Heading9">
    <w:name w:val="heading 9"/>
    <w:basedOn w:val="Normal"/>
    <w:next w:val="Normal"/>
    <w:link w:val="Heading9Char"/>
    <w:uiPriority w:val="9"/>
    <w:unhideWhenUsed/>
    <w:qFormat/>
    <w:rsid w:val="006F163E"/>
    <w:pPr>
      <w:keepNext/>
      <w:keepLines/>
      <w:spacing w:before="240" w:after="120"/>
      <w:outlineLvl w:val="8"/>
    </w:pPr>
    <w:rPr>
      <w:rFonts w:eastAsia="Times New Roman" w:cs="Times New Roman"/>
      <w:i/>
      <w:iCs/>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link w:val="SubheadingChar"/>
    <w:rsid w:val="00E209F2"/>
    <w:pPr>
      <w:keepNext/>
    </w:pPr>
    <w:rPr>
      <w:b/>
    </w:rPr>
  </w:style>
  <w:style w:type="character" w:customStyle="1" w:styleId="SubheadingChar">
    <w:name w:val="Subheading Char"/>
    <w:link w:val="Subheading"/>
    <w:rsid w:val="00E209F2"/>
    <w:rPr>
      <w:rFonts w:ascii="Arial" w:hAnsi="Arial" w:cs="Arial"/>
      <w:b/>
      <w:sz w:val="28"/>
    </w:rPr>
  </w:style>
  <w:style w:type="paragraph" w:styleId="Caption">
    <w:name w:val="caption"/>
    <w:basedOn w:val="Normal"/>
    <w:next w:val="Normal"/>
    <w:uiPriority w:val="35"/>
    <w:unhideWhenUsed/>
    <w:qFormat/>
    <w:rsid w:val="000A395C"/>
    <w:pPr>
      <w:spacing w:line="240" w:lineRule="auto"/>
    </w:pPr>
    <w:rPr>
      <w:b/>
      <w:bCs/>
      <w:szCs w:val="18"/>
    </w:rPr>
  </w:style>
  <w:style w:type="paragraph" w:styleId="Title">
    <w:name w:val="Title"/>
    <w:basedOn w:val="Normal"/>
    <w:next w:val="Normal"/>
    <w:link w:val="TitleChar"/>
    <w:autoRedefine/>
    <w:uiPriority w:val="10"/>
    <w:qFormat/>
    <w:rsid w:val="005B0D14"/>
    <w:pPr>
      <w:keepNext/>
      <w:pBdr>
        <w:bottom w:val="single" w:sz="8" w:space="4" w:color="auto"/>
      </w:pBdr>
      <w:spacing w:before="240" w:after="120" w:line="240" w:lineRule="auto"/>
      <w:contextualSpacing/>
      <w:outlineLvl w:val="0"/>
    </w:pPr>
    <w:rPr>
      <w:rFonts w:eastAsia="Times New Roman"/>
      <w:b/>
      <w:spacing w:val="5"/>
      <w:sz w:val="36"/>
      <w:szCs w:val="52"/>
    </w:rPr>
  </w:style>
  <w:style w:type="character" w:customStyle="1" w:styleId="TitleChar">
    <w:name w:val="Title Char"/>
    <w:link w:val="Title"/>
    <w:uiPriority w:val="10"/>
    <w:rsid w:val="005B0D14"/>
    <w:rPr>
      <w:rFonts w:eastAsia="Times New Roman"/>
      <w:b/>
      <w:spacing w:val="5"/>
      <w:sz w:val="36"/>
      <w:szCs w:val="52"/>
    </w:rPr>
  </w:style>
  <w:style w:type="paragraph" w:styleId="Subtitle">
    <w:name w:val="Subtitle"/>
    <w:basedOn w:val="Normal"/>
    <w:next w:val="Normal"/>
    <w:link w:val="SubtitleChar"/>
    <w:autoRedefine/>
    <w:uiPriority w:val="11"/>
    <w:qFormat/>
    <w:rsid w:val="00EB66B1"/>
    <w:pPr>
      <w:keepNext/>
      <w:numPr>
        <w:ilvl w:val="1"/>
      </w:numPr>
    </w:pPr>
    <w:rPr>
      <w:rFonts w:eastAsia="Times New Roman"/>
      <w:iCs/>
      <w:spacing w:val="15"/>
      <w:sz w:val="28"/>
    </w:rPr>
  </w:style>
  <w:style w:type="character" w:customStyle="1" w:styleId="SubtitleChar">
    <w:name w:val="Subtitle Char"/>
    <w:link w:val="Subtitle"/>
    <w:uiPriority w:val="11"/>
    <w:rsid w:val="00EB66B1"/>
    <w:rPr>
      <w:rFonts w:ascii="Arial" w:eastAsia="Times New Roman" w:hAnsi="Arial" w:cs="Arial"/>
      <w:iCs/>
      <w:spacing w:val="15"/>
      <w:sz w:val="28"/>
      <w:szCs w:val="24"/>
    </w:rPr>
  </w:style>
  <w:style w:type="character" w:customStyle="1" w:styleId="Heading1Char">
    <w:name w:val="Heading 1 Char"/>
    <w:link w:val="Heading1"/>
    <w:uiPriority w:val="9"/>
    <w:rsid w:val="00EB66B1"/>
    <w:rPr>
      <w:rFonts w:ascii="Arial" w:eastAsia="Times New Roman" w:hAnsi="Arial" w:cs="Arial"/>
      <w:b/>
      <w:bCs/>
      <w:sz w:val="36"/>
      <w:szCs w:val="28"/>
    </w:rPr>
  </w:style>
  <w:style w:type="character" w:customStyle="1" w:styleId="Heading2Char">
    <w:name w:val="Heading 2 Char"/>
    <w:link w:val="Heading2"/>
    <w:uiPriority w:val="9"/>
    <w:rsid w:val="00EB66B1"/>
    <w:rPr>
      <w:rFonts w:ascii="Arial" w:eastAsia="Times New Roman" w:hAnsi="Arial" w:cs="Arial"/>
      <w:b/>
      <w:bCs/>
      <w:sz w:val="28"/>
      <w:szCs w:val="26"/>
    </w:rPr>
  </w:style>
  <w:style w:type="character" w:customStyle="1" w:styleId="Heading3Char">
    <w:name w:val="Heading 3 Char"/>
    <w:link w:val="Heading3"/>
    <w:uiPriority w:val="9"/>
    <w:rsid w:val="00EB66B1"/>
    <w:rPr>
      <w:rFonts w:ascii="Arial" w:eastAsia="Times New Roman" w:hAnsi="Arial" w:cs="Arial"/>
      <w:b/>
      <w:bCs/>
      <w:sz w:val="24"/>
    </w:rPr>
  </w:style>
  <w:style w:type="character" w:customStyle="1" w:styleId="Heading4Char">
    <w:name w:val="Heading 4 Char"/>
    <w:link w:val="Heading4"/>
    <w:uiPriority w:val="9"/>
    <w:rsid w:val="00EB66B1"/>
    <w:rPr>
      <w:rFonts w:ascii="Arial" w:eastAsia="Times New Roman" w:hAnsi="Arial" w:cs="Arial"/>
      <w:b/>
      <w:bCs/>
      <w:iCs/>
      <w:sz w:val="24"/>
    </w:rPr>
  </w:style>
  <w:style w:type="character" w:customStyle="1" w:styleId="Heading5Char">
    <w:name w:val="Heading 5 Char"/>
    <w:link w:val="Heading5"/>
    <w:uiPriority w:val="9"/>
    <w:rsid w:val="00273123"/>
    <w:rPr>
      <w:rFonts w:ascii="Arial" w:eastAsia="Times New Roman" w:hAnsi="Arial" w:cs="Arial"/>
      <w:b/>
      <w:sz w:val="24"/>
    </w:rPr>
  </w:style>
  <w:style w:type="character" w:customStyle="1" w:styleId="Heading6Char">
    <w:name w:val="Heading 6 Char"/>
    <w:link w:val="Heading6"/>
    <w:uiPriority w:val="9"/>
    <w:rsid w:val="006F163E"/>
    <w:rPr>
      <w:rFonts w:ascii="Arial" w:eastAsia="Times New Roman" w:hAnsi="Arial" w:cs="Arial"/>
      <w:b/>
      <w:iCs/>
      <w:sz w:val="24"/>
    </w:rPr>
  </w:style>
  <w:style w:type="paragraph" w:styleId="Quote">
    <w:name w:val="Quote"/>
    <w:basedOn w:val="Normal"/>
    <w:next w:val="Normal"/>
    <w:link w:val="QuoteChar1"/>
    <w:uiPriority w:val="29"/>
    <w:qFormat/>
    <w:rsid w:val="00AD1B4C"/>
    <w:pPr>
      <w:ind w:left="794" w:right="794"/>
    </w:pPr>
    <w:rPr>
      <w:i/>
      <w:iCs/>
    </w:rPr>
  </w:style>
  <w:style w:type="character" w:customStyle="1" w:styleId="QuoteChar">
    <w:name w:val="Quote Char"/>
    <w:uiPriority w:val="29"/>
    <w:rsid w:val="00E209F2"/>
    <w:rPr>
      <w:rFonts w:ascii="Arial" w:hAnsi="Arial" w:cs="Arial"/>
      <w:i/>
      <w:iCs/>
      <w:color w:val="000000"/>
      <w:sz w:val="28"/>
    </w:rPr>
  </w:style>
  <w:style w:type="character" w:customStyle="1" w:styleId="QuoteChar1">
    <w:name w:val="Quote Char1"/>
    <w:link w:val="Quote"/>
    <w:uiPriority w:val="29"/>
    <w:rsid w:val="00AD1B4C"/>
    <w:rPr>
      <w:i/>
      <w:iCs/>
    </w:rPr>
  </w:style>
  <w:style w:type="paragraph" w:styleId="ListBullet">
    <w:name w:val="List Bullet"/>
    <w:basedOn w:val="Normal"/>
    <w:uiPriority w:val="99"/>
    <w:semiHidden/>
    <w:unhideWhenUsed/>
    <w:rsid w:val="00E209F2"/>
    <w:pPr>
      <w:numPr>
        <w:numId w:val="1"/>
      </w:numPr>
      <w:contextualSpacing/>
    </w:pPr>
  </w:style>
  <w:style w:type="paragraph" w:styleId="ListNumber">
    <w:name w:val="List Number"/>
    <w:basedOn w:val="Normal"/>
    <w:uiPriority w:val="99"/>
    <w:semiHidden/>
    <w:unhideWhenUsed/>
    <w:rsid w:val="00E209F2"/>
    <w:pPr>
      <w:numPr>
        <w:numId w:val="2"/>
      </w:numPr>
      <w:contextualSpacing/>
    </w:pPr>
  </w:style>
  <w:style w:type="paragraph" w:styleId="TableofFigures">
    <w:name w:val="table of figures"/>
    <w:basedOn w:val="Normal"/>
    <w:next w:val="Normal"/>
    <w:uiPriority w:val="99"/>
    <w:semiHidden/>
    <w:unhideWhenUsed/>
    <w:rsid w:val="00E209F2"/>
  </w:style>
  <w:style w:type="character" w:styleId="IntenseEmphasis">
    <w:name w:val="Intense Emphasis"/>
    <w:uiPriority w:val="21"/>
    <w:qFormat/>
    <w:rsid w:val="00416AA0"/>
    <w:rPr>
      <w:b/>
      <w:bCs/>
      <w:i/>
      <w:iCs/>
      <w:color w:val="auto"/>
    </w:rPr>
  </w:style>
  <w:style w:type="paragraph" w:styleId="IntenseQuote">
    <w:name w:val="Intense Quote"/>
    <w:basedOn w:val="Normal"/>
    <w:next w:val="Normal"/>
    <w:link w:val="IntenseQuoteChar"/>
    <w:uiPriority w:val="30"/>
    <w:qFormat/>
    <w:rsid w:val="001C2F4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C2F45"/>
    <w:rPr>
      <w:rFonts w:ascii="Arial" w:hAnsi="Arial" w:cs="Arial"/>
      <w:b/>
      <w:bCs/>
      <w:i/>
      <w:iCs/>
      <w:sz w:val="24"/>
    </w:rPr>
  </w:style>
  <w:style w:type="character" w:styleId="SubtleReference">
    <w:name w:val="Subtle Reference"/>
    <w:uiPriority w:val="31"/>
    <w:qFormat/>
    <w:rsid w:val="00B7564E"/>
    <w:rPr>
      <w:smallCaps/>
      <w:color w:val="auto"/>
      <w:u w:val="single"/>
    </w:rPr>
  </w:style>
  <w:style w:type="character" w:customStyle="1" w:styleId="Heading7Char">
    <w:name w:val="Heading 7 Char"/>
    <w:link w:val="Heading7"/>
    <w:uiPriority w:val="9"/>
    <w:rsid w:val="006F163E"/>
    <w:rPr>
      <w:rFonts w:ascii="Arial" w:eastAsia="Times New Roman" w:hAnsi="Arial" w:cs="Times New Roman"/>
      <w:b/>
      <w:i/>
      <w:iCs/>
      <w:sz w:val="24"/>
    </w:rPr>
  </w:style>
  <w:style w:type="character" w:customStyle="1" w:styleId="Heading8Char">
    <w:name w:val="Heading 8 Char"/>
    <w:link w:val="Heading8"/>
    <w:uiPriority w:val="9"/>
    <w:rsid w:val="006F163E"/>
    <w:rPr>
      <w:rFonts w:ascii="Arial" w:eastAsia="Times New Roman" w:hAnsi="Arial" w:cs="Times New Roman"/>
      <w:sz w:val="24"/>
      <w:szCs w:val="20"/>
    </w:rPr>
  </w:style>
  <w:style w:type="character" w:customStyle="1" w:styleId="Heading9Char">
    <w:name w:val="Heading 9 Char"/>
    <w:link w:val="Heading9"/>
    <w:uiPriority w:val="9"/>
    <w:rsid w:val="006F163E"/>
    <w:rPr>
      <w:rFonts w:ascii="Arial" w:eastAsia="Times New Roman" w:hAnsi="Arial" w:cs="Times New Roman"/>
      <w:i/>
      <w:iCs/>
      <w:sz w:val="24"/>
      <w:szCs w:val="20"/>
    </w:rPr>
  </w:style>
  <w:style w:type="character" w:styleId="IntenseReference">
    <w:name w:val="Intense Reference"/>
    <w:uiPriority w:val="32"/>
    <w:qFormat/>
    <w:rsid w:val="00AD1B4C"/>
    <w:rPr>
      <w:b/>
      <w:bCs/>
      <w:smallCaps/>
      <w:color w:val="auto"/>
      <w:spacing w:val="5"/>
      <w:u w:val="single"/>
    </w:rPr>
  </w:style>
  <w:style w:type="paragraph" w:styleId="TOCHeading">
    <w:name w:val="TOC Heading"/>
    <w:basedOn w:val="Heading1"/>
    <w:next w:val="Normal"/>
    <w:uiPriority w:val="39"/>
    <w:semiHidden/>
    <w:unhideWhenUsed/>
    <w:qFormat/>
    <w:rsid w:val="002A237B"/>
    <w:pPr>
      <w:spacing w:before="480"/>
      <w:outlineLvl w:val="9"/>
    </w:pPr>
    <w:rPr>
      <w:rFonts w:cs="Times New Roman"/>
      <w:sz w:val="28"/>
    </w:rPr>
  </w:style>
  <w:style w:type="paragraph" w:styleId="BlockText">
    <w:name w:val="Block Text"/>
    <w:basedOn w:val="Normal"/>
    <w:uiPriority w:val="99"/>
    <w:semiHidden/>
    <w:unhideWhenUsed/>
    <w:rsid w:val="00B23E4E"/>
    <w:pPr>
      <w:pBdr>
        <w:top w:val="single" w:sz="2" w:space="10" w:color="auto" w:shadow="1"/>
        <w:left w:val="single" w:sz="2" w:space="10" w:color="auto" w:shadow="1"/>
        <w:bottom w:val="single" w:sz="2" w:space="10" w:color="auto" w:shadow="1"/>
        <w:right w:val="single" w:sz="2" w:space="10" w:color="auto" w:shadow="1"/>
      </w:pBdr>
      <w:ind w:left="1152" w:right="1152"/>
    </w:pPr>
    <w:rPr>
      <w:rFonts w:eastAsia="Times New Roman" w:cs="Times New Roman"/>
      <w:i/>
      <w:iCs/>
    </w:rPr>
  </w:style>
  <w:style w:type="character" w:styleId="PlaceholderText">
    <w:name w:val="Placeholder Text"/>
    <w:uiPriority w:val="99"/>
    <w:semiHidden/>
    <w:rsid w:val="00AD3173"/>
    <w:rPr>
      <w:color w:val="auto"/>
    </w:rPr>
  </w:style>
  <w:style w:type="paragraph" w:styleId="TOAHeading">
    <w:name w:val="toa heading"/>
    <w:basedOn w:val="Normal"/>
    <w:next w:val="Normal"/>
    <w:uiPriority w:val="99"/>
    <w:semiHidden/>
    <w:unhideWhenUsed/>
    <w:rsid w:val="00BF7C01"/>
    <w:rPr>
      <w:rFonts w:eastAsia="Times New Roman" w:cs="Times New Roman"/>
      <w:b/>
      <w:bCs/>
      <w:sz w:val="28"/>
    </w:rPr>
  </w:style>
  <w:style w:type="paragraph" w:styleId="PlainText">
    <w:name w:val="Plain Text"/>
    <w:basedOn w:val="Normal"/>
    <w:link w:val="PlainTextChar"/>
    <w:uiPriority w:val="99"/>
    <w:semiHidden/>
    <w:unhideWhenUsed/>
    <w:rsid w:val="00330467"/>
    <w:pPr>
      <w:spacing w:before="0" w:line="240" w:lineRule="auto"/>
    </w:pPr>
    <w:rPr>
      <w:rFonts w:ascii="Consolas" w:hAnsi="Consolas"/>
      <w:szCs w:val="21"/>
    </w:rPr>
  </w:style>
  <w:style w:type="character" w:customStyle="1" w:styleId="PlainTextChar">
    <w:name w:val="Plain Text Char"/>
    <w:link w:val="PlainText"/>
    <w:uiPriority w:val="99"/>
    <w:semiHidden/>
    <w:rsid w:val="00330467"/>
    <w:rPr>
      <w:rFonts w:ascii="Consolas" w:hAnsi="Consolas"/>
      <w:szCs w:val="21"/>
    </w:rPr>
  </w:style>
  <w:style w:type="paragraph" w:styleId="BodyText3">
    <w:name w:val="Body Text 3"/>
    <w:basedOn w:val="Normal"/>
    <w:link w:val="BodyText3Char"/>
    <w:uiPriority w:val="99"/>
    <w:semiHidden/>
    <w:unhideWhenUsed/>
    <w:rsid w:val="00890E90"/>
    <w:pPr>
      <w:spacing w:after="120"/>
    </w:pPr>
    <w:rPr>
      <w:sz w:val="20"/>
      <w:szCs w:val="16"/>
    </w:rPr>
  </w:style>
  <w:style w:type="character" w:customStyle="1" w:styleId="BodyText3Char">
    <w:name w:val="Body Text 3 Char"/>
    <w:link w:val="BodyText3"/>
    <w:uiPriority w:val="99"/>
    <w:semiHidden/>
    <w:rsid w:val="00890E90"/>
    <w:rPr>
      <w:sz w:val="20"/>
      <w:szCs w:val="16"/>
    </w:rPr>
  </w:style>
  <w:style w:type="paragraph" w:styleId="BodyText">
    <w:name w:val="Body Text"/>
    <w:basedOn w:val="Normal"/>
    <w:link w:val="BodyTextChar"/>
    <w:uiPriority w:val="99"/>
    <w:semiHidden/>
    <w:unhideWhenUsed/>
    <w:rsid w:val="00890E90"/>
    <w:pPr>
      <w:spacing w:after="120"/>
    </w:pPr>
  </w:style>
  <w:style w:type="character" w:customStyle="1" w:styleId="BodyTextChar">
    <w:name w:val="Body Text Char"/>
    <w:basedOn w:val="DefaultParagraphFont"/>
    <w:link w:val="BodyText"/>
    <w:uiPriority w:val="99"/>
    <w:semiHidden/>
    <w:rsid w:val="00890E90"/>
  </w:style>
  <w:style w:type="paragraph" w:styleId="BodyTextFirstIndent">
    <w:name w:val="Body Text First Indent"/>
    <w:basedOn w:val="BodyText"/>
    <w:link w:val="BodyTextFirstIndentChar"/>
    <w:uiPriority w:val="99"/>
    <w:unhideWhenUsed/>
    <w:rsid w:val="00890E90"/>
    <w:pPr>
      <w:spacing w:after="320"/>
      <w:ind w:firstLine="360"/>
    </w:pPr>
  </w:style>
  <w:style w:type="character" w:customStyle="1" w:styleId="BodyTextFirstIndentChar">
    <w:name w:val="Body Text First Indent Char"/>
    <w:basedOn w:val="BodyTextChar"/>
    <w:link w:val="BodyTextFirstIndent"/>
    <w:uiPriority w:val="99"/>
    <w:rsid w:val="00890E90"/>
  </w:style>
  <w:style w:type="paragraph" w:styleId="BodyTextIndent3">
    <w:name w:val="Body Text Indent 3"/>
    <w:basedOn w:val="Normal"/>
    <w:link w:val="BodyTextIndent3Char"/>
    <w:uiPriority w:val="99"/>
    <w:unhideWhenUsed/>
    <w:rsid w:val="00D00D33"/>
    <w:pPr>
      <w:spacing w:after="120"/>
      <w:ind w:left="283"/>
    </w:pPr>
    <w:rPr>
      <w:sz w:val="20"/>
      <w:szCs w:val="16"/>
    </w:rPr>
  </w:style>
  <w:style w:type="character" w:customStyle="1" w:styleId="BodyTextIndent3Char">
    <w:name w:val="Body Text Indent 3 Char"/>
    <w:link w:val="BodyTextIndent3"/>
    <w:uiPriority w:val="99"/>
    <w:rsid w:val="00D00D33"/>
    <w:rPr>
      <w:sz w:val="20"/>
      <w:szCs w:val="16"/>
    </w:rPr>
  </w:style>
  <w:style w:type="paragraph" w:styleId="DocumentMap">
    <w:name w:val="Document Map"/>
    <w:basedOn w:val="Normal"/>
    <w:link w:val="DocumentMapChar"/>
    <w:uiPriority w:val="99"/>
    <w:semiHidden/>
    <w:unhideWhenUsed/>
    <w:rsid w:val="00B3772F"/>
    <w:pPr>
      <w:spacing w:before="0" w:line="240" w:lineRule="auto"/>
    </w:pPr>
    <w:rPr>
      <w:rFonts w:cs="Tahoma"/>
      <w:szCs w:val="16"/>
    </w:rPr>
  </w:style>
  <w:style w:type="character" w:customStyle="1" w:styleId="DocumentMapChar">
    <w:name w:val="Document Map Char"/>
    <w:link w:val="DocumentMap"/>
    <w:uiPriority w:val="99"/>
    <w:semiHidden/>
    <w:rsid w:val="00B3772F"/>
    <w:rPr>
      <w:rFonts w:cs="Tahoma"/>
      <w:szCs w:val="16"/>
    </w:rPr>
  </w:style>
  <w:style w:type="paragraph" w:styleId="EndnoteText">
    <w:name w:val="endnote text"/>
    <w:basedOn w:val="Normal"/>
    <w:link w:val="EndnoteTextChar"/>
    <w:uiPriority w:val="99"/>
    <w:unhideWhenUsed/>
    <w:rsid w:val="00B3772F"/>
    <w:pPr>
      <w:spacing w:before="0" w:line="240" w:lineRule="auto"/>
    </w:pPr>
    <w:rPr>
      <w:szCs w:val="20"/>
    </w:rPr>
  </w:style>
  <w:style w:type="character" w:customStyle="1" w:styleId="EndnoteTextChar">
    <w:name w:val="Endnote Text Char"/>
    <w:link w:val="EndnoteText"/>
    <w:uiPriority w:val="99"/>
    <w:rsid w:val="00B3772F"/>
    <w:rPr>
      <w:szCs w:val="20"/>
    </w:rPr>
  </w:style>
  <w:style w:type="character" w:styleId="Emphasis">
    <w:name w:val="Emphasis"/>
    <w:uiPriority w:val="20"/>
    <w:qFormat/>
    <w:rsid w:val="00B3772F"/>
    <w:rPr>
      <w:i/>
      <w:iCs/>
    </w:rPr>
  </w:style>
  <w:style w:type="paragraph" w:styleId="EnvelopeReturn">
    <w:name w:val="envelope return"/>
    <w:basedOn w:val="Normal"/>
    <w:uiPriority w:val="99"/>
    <w:semiHidden/>
    <w:unhideWhenUsed/>
    <w:rsid w:val="00B3772F"/>
    <w:pPr>
      <w:spacing w:before="0" w:line="240" w:lineRule="auto"/>
    </w:pPr>
    <w:rPr>
      <w:rFonts w:eastAsia="Times New Roman" w:cs="Times New Roman"/>
      <w:szCs w:val="20"/>
    </w:rPr>
  </w:style>
  <w:style w:type="paragraph" w:styleId="MessageHeader">
    <w:name w:val="Message Header"/>
    <w:basedOn w:val="Normal"/>
    <w:link w:val="MessageHeaderChar"/>
    <w:uiPriority w:val="99"/>
    <w:semiHidden/>
    <w:unhideWhenUsed/>
    <w:rsid w:val="003400F1"/>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eastAsia="Times New Roman" w:cs="Times New Roman"/>
    </w:rPr>
  </w:style>
  <w:style w:type="character" w:customStyle="1" w:styleId="MessageHeaderChar">
    <w:name w:val="Message Header Char"/>
    <w:link w:val="MessageHeader"/>
    <w:uiPriority w:val="99"/>
    <w:semiHidden/>
    <w:rsid w:val="003400F1"/>
    <w:rPr>
      <w:rFonts w:eastAsia="Times New Roman" w:cs="Times New Roman"/>
      <w:shd w:val="pct20" w:color="auto" w:fill="auto"/>
    </w:rPr>
  </w:style>
  <w:style w:type="paragraph" w:styleId="NoSpacing">
    <w:name w:val="No Spacing"/>
    <w:uiPriority w:val="1"/>
    <w:qFormat/>
    <w:rsid w:val="003400F1"/>
    <w:rPr>
      <w:sz w:val="24"/>
      <w:szCs w:val="24"/>
      <w:lang w:eastAsia="en-US"/>
    </w:rPr>
  </w:style>
  <w:style w:type="paragraph" w:styleId="NormalWeb">
    <w:name w:val="Normal (Web)"/>
    <w:basedOn w:val="Normal"/>
    <w:uiPriority w:val="99"/>
    <w:semiHidden/>
    <w:unhideWhenUsed/>
    <w:rsid w:val="00930117"/>
    <w:rPr>
      <w:rFonts w:cs="Times New Roman"/>
    </w:rPr>
  </w:style>
  <w:style w:type="paragraph" w:styleId="Index1">
    <w:name w:val="index 1"/>
    <w:basedOn w:val="Normal"/>
    <w:next w:val="Normal"/>
    <w:autoRedefine/>
    <w:uiPriority w:val="99"/>
    <w:semiHidden/>
    <w:unhideWhenUsed/>
    <w:rsid w:val="00873D7B"/>
    <w:pPr>
      <w:spacing w:before="0" w:line="240" w:lineRule="auto"/>
      <w:ind w:left="240" w:hanging="240"/>
    </w:pPr>
  </w:style>
  <w:style w:type="paragraph" w:styleId="IndexHeading">
    <w:name w:val="index heading"/>
    <w:basedOn w:val="Normal"/>
    <w:next w:val="Index1"/>
    <w:uiPriority w:val="99"/>
    <w:semiHidden/>
    <w:unhideWhenUsed/>
    <w:rsid w:val="00873D7B"/>
    <w:rPr>
      <w:rFonts w:eastAsia="Times New Roman" w:cs="Times New Roman"/>
      <w:b/>
      <w:bCs/>
    </w:rPr>
  </w:style>
  <w:style w:type="table" w:styleId="TableGrid">
    <w:name w:val="Table Grid"/>
    <w:basedOn w:val="TableNormal"/>
    <w:uiPriority w:val="59"/>
    <w:rsid w:val="00260C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0720E7"/>
    <w:pPr>
      <w:ind w:left="720"/>
      <w:contextualSpacing/>
    </w:pPr>
  </w:style>
  <w:style w:type="character" w:styleId="Hyperlink">
    <w:name w:val="Hyperlink"/>
    <w:uiPriority w:val="99"/>
    <w:unhideWhenUsed/>
    <w:rsid w:val="007D676B"/>
    <w:rPr>
      <w:color w:val="0000FF"/>
      <w:u w:val="single"/>
    </w:rPr>
  </w:style>
  <w:style w:type="paragraph" w:styleId="Header">
    <w:name w:val="header"/>
    <w:basedOn w:val="Normal"/>
    <w:link w:val="HeaderChar"/>
    <w:uiPriority w:val="99"/>
    <w:semiHidden/>
    <w:unhideWhenUsed/>
    <w:rsid w:val="00504DC6"/>
    <w:pPr>
      <w:tabs>
        <w:tab w:val="center" w:pos="4513"/>
        <w:tab w:val="right" w:pos="9026"/>
      </w:tabs>
    </w:pPr>
  </w:style>
  <w:style w:type="character" w:customStyle="1" w:styleId="HeaderChar">
    <w:name w:val="Header Char"/>
    <w:link w:val="Header"/>
    <w:uiPriority w:val="99"/>
    <w:semiHidden/>
    <w:rsid w:val="00504DC6"/>
    <w:rPr>
      <w:sz w:val="24"/>
      <w:szCs w:val="24"/>
      <w:lang w:eastAsia="en-US"/>
    </w:rPr>
  </w:style>
  <w:style w:type="paragraph" w:styleId="Footer">
    <w:name w:val="footer"/>
    <w:basedOn w:val="Normal"/>
    <w:link w:val="FooterChar"/>
    <w:uiPriority w:val="99"/>
    <w:unhideWhenUsed/>
    <w:rsid w:val="00504DC6"/>
    <w:pPr>
      <w:tabs>
        <w:tab w:val="center" w:pos="4513"/>
        <w:tab w:val="right" w:pos="9026"/>
      </w:tabs>
    </w:pPr>
  </w:style>
  <w:style w:type="character" w:customStyle="1" w:styleId="FooterChar">
    <w:name w:val="Footer Char"/>
    <w:link w:val="Footer"/>
    <w:uiPriority w:val="99"/>
    <w:rsid w:val="00504DC6"/>
    <w:rPr>
      <w:sz w:val="24"/>
      <w:szCs w:val="24"/>
      <w:lang w:eastAsia="en-US"/>
    </w:rPr>
  </w:style>
  <w:style w:type="character" w:styleId="CommentReference">
    <w:name w:val="annotation reference"/>
    <w:uiPriority w:val="99"/>
    <w:semiHidden/>
    <w:unhideWhenUsed/>
    <w:rsid w:val="002D1813"/>
    <w:rPr>
      <w:sz w:val="16"/>
      <w:szCs w:val="16"/>
    </w:rPr>
  </w:style>
  <w:style w:type="paragraph" w:styleId="CommentText">
    <w:name w:val="annotation text"/>
    <w:basedOn w:val="Normal"/>
    <w:link w:val="CommentTextChar"/>
    <w:uiPriority w:val="99"/>
    <w:semiHidden/>
    <w:unhideWhenUsed/>
    <w:rsid w:val="002D1813"/>
    <w:rPr>
      <w:sz w:val="20"/>
      <w:szCs w:val="20"/>
    </w:rPr>
  </w:style>
  <w:style w:type="character" w:customStyle="1" w:styleId="CommentTextChar">
    <w:name w:val="Comment Text Char"/>
    <w:link w:val="CommentText"/>
    <w:uiPriority w:val="99"/>
    <w:semiHidden/>
    <w:rsid w:val="002D1813"/>
    <w:rPr>
      <w:lang w:eastAsia="en-US"/>
    </w:rPr>
  </w:style>
  <w:style w:type="paragraph" w:styleId="CommentSubject">
    <w:name w:val="annotation subject"/>
    <w:basedOn w:val="CommentText"/>
    <w:next w:val="CommentText"/>
    <w:link w:val="CommentSubjectChar"/>
    <w:uiPriority w:val="99"/>
    <w:semiHidden/>
    <w:unhideWhenUsed/>
    <w:rsid w:val="002D1813"/>
    <w:rPr>
      <w:b/>
      <w:bCs/>
    </w:rPr>
  </w:style>
  <w:style w:type="character" w:customStyle="1" w:styleId="CommentSubjectChar">
    <w:name w:val="Comment Subject Char"/>
    <w:link w:val="CommentSubject"/>
    <w:uiPriority w:val="99"/>
    <w:semiHidden/>
    <w:rsid w:val="002D1813"/>
    <w:rPr>
      <w:b/>
      <w:bCs/>
      <w:lang w:eastAsia="en-US"/>
    </w:rPr>
  </w:style>
  <w:style w:type="paragraph" w:styleId="BalloonText">
    <w:name w:val="Balloon Text"/>
    <w:basedOn w:val="Normal"/>
    <w:link w:val="BalloonTextChar"/>
    <w:uiPriority w:val="99"/>
    <w:semiHidden/>
    <w:unhideWhenUsed/>
    <w:rsid w:val="002D1813"/>
    <w:pPr>
      <w:spacing w:before="0" w:line="240" w:lineRule="auto"/>
    </w:pPr>
    <w:rPr>
      <w:rFonts w:ascii="Tahoma" w:hAnsi="Tahoma" w:cs="Tahoma"/>
      <w:sz w:val="16"/>
      <w:szCs w:val="16"/>
    </w:rPr>
  </w:style>
  <w:style w:type="character" w:customStyle="1" w:styleId="BalloonTextChar">
    <w:name w:val="Balloon Text Char"/>
    <w:link w:val="BalloonText"/>
    <w:uiPriority w:val="99"/>
    <w:semiHidden/>
    <w:rsid w:val="002D1813"/>
    <w:rPr>
      <w:rFonts w:ascii="Tahoma" w:hAnsi="Tahoma" w:cs="Tahoma"/>
      <w:sz w:val="16"/>
      <w:szCs w:val="16"/>
      <w:lang w:eastAsia="en-US"/>
    </w:rPr>
  </w:style>
  <w:style w:type="paragraph" w:customStyle="1" w:styleId="Default">
    <w:name w:val="Default"/>
    <w:rsid w:val="0018223D"/>
    <w:pPr>
      <w:autoSpaceDE w:val="0"/>
      <w:autoSpaceDN w:val="0"/>
      <w:adjustRightInd w:val="0"/>
    </w:pPr>
    <w:rPr>
      <w:rFonts w:ascii="Garamond" w:hAnsi="Garamond" w:cs="Garamond"/>
      <w:color w:val="000000"/>
      <w:sz w:val="24"/>
      <w:szCs w:val="24"/>
    </w:rPr>
  </w:style>
  <w:style w:type="paragraph" w:styleId="FootnoteText">
    <w:name w:val="footnote text"/>
    <w:basedOn w:val="Normal"/>
    <w:link w:val="FootnoteTextChar"/>
    <w:uiPriority w:val="99"/>
    <w:semiHidden/>
    <w:unhideWhenUsed/>
    <w:rsid w:val="00314A99"/>
    <w:rPr>
      <w:sz w:val="20"/>
      <w:szCs w:val="20"/>
    </w:rPr>
  </w:style>
  <w:style w:type="character" w:customStyle="1" w:styleId="FootnoteTextChar">
    <w:name w:val="Footnote Text Char"/>
    <w:link w:val="FootnoteText"/>
    <w:uiPriority w:val="99"/>
    <w:semiHidden/>
    <w:rsid w:val="00314A99"/>
    <w:rPr>
      <w:lang w:eastAsia="en-US"/>
    </w:rPr>
  </w:style>
  <w:style w:type="character" w:styleId="FootnoteReference">
    <w:name w:val="footnote reference"/>
    <w:uiPriority w:val="99"/>
    <w:semiHidden/>
    <w:unhideWhenUsed/>
    <w:rsid w:val="00314A99"/>
    <w:rPr>
      <w:vertAlign w:val="superscript"/>
    </w:rPr>
  </w:style>
  <w:style w:type="character" w:styleId="FollowedHyperlink">
    <w:name w:val="FollowedHyperlink"/>
    <w:uiPriority w:val="99"/>
    <w:semiHidden/>
    <w:unhideWhenUsed/>
    <w:rsid w:val="008D00A6"/>
    <w:rPr>
      <w:color w:val="954F72"/>
      <w:u w:val="single"/>
    </w:rPr>
  </w:style>
  <w:style w:type="paragraph" w:customStyle="1" w:styleId="paragraph">
    <w:name w:val="paragraph"/>
    <w:basedOn w:val="Normal"/>
    <w:rsid w:val="00E660DE"/>
    <w:pPr>
      <w:spacing w:before="100" w:beforeAutospacing="1" w:after="100" w:afterAutospacing="1" w:line="240" w:lineRule="auto"/>
    </w:pPr>
    <w:rPr>
      <w:rFonts w:ascii="Times New Roman" w:eastAsia="Times New Roman" w:hAnsi="Times New Roman" w:cs="Times New Roman"/>
      <w:lang w:val="en-US"/>
    </w:rPr>
  </w:style>
  <w:style w:type="character" w:customStyle="1" w:styleId="normaltextrun">
    <w:name w:val="normaltextrun"/>
    <w:basedOn w:val="DefaultParagraphFont"/>
    <w:rsid w:val="00E660DE"/>
  </w:style>
  <w:style w:type="character" w:customStyle="1" w:styleId="eop">
    <w:name w:val="eop"/>
    <w:basedOn w:val="DefaultParagraphFont"/>
    <w:rsid w:val="00E660DE"/>
  </w:style>
  <w:style w:type="character" w:styleId="UnresolvedMention">
    <w:name w:val="Unresolved Mention"/>
    <w:basedOn w:val="DefaultParagraphFont"/>
    <w:uiPriority w:val="99"/>
    <w:semiHidden/>
    <w:unhideWhenUsed/>
    <w:rsid w:val="002541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1431512">
      <w:bodyDiv w:val="1"/>
      <w:marLeft w:val="0"/>
      <w:marRight w:val="0"/>
      <w:marTop w:val="0"/>
      <w:marBottom w:val="0"/>
      <w:divBdr>
        <w:top w:val="none" w:sz="0" w:space="0" w:color="auto"/>
        <w:left w:val="none" w:sz="0" w:space="0" w:color="auto"/>
        <w:bottom w:val="none" w:sz="0" w:space="0" w:color="auto"/>
        <w:right w:val="none" w:sz="0" w:space="0" w:color="auto"/>
      </w:divBdr>
      <w:divsChild>
        <w:div w:id="730690457">
          <w:marLeft w:val="0"/>
          <w:marRight w:val="0"/>
          <w:marTop w:val="0"/>
          <w:marBottom w:val="0"/>
          <w:divBdr>
            <w:top w:val="none" w:sz="0" w:space="0" w:color="auto"/>
            <w:left w:val="none" w:sz="0" w:space="0" w:color="auto"/>
            <w:bottom w:val="none" w:sz="0" w:space="0" w:color="auto"/>
            <w:right w:val="none" w:sz="0" w:space="0" w:color="auto"/>
          </w:divBdr>
        </w:div>
        <w:div w:id="1285619831">
          <w:marLeft w:val="0"/>
          <w:marRight w:val="0"/>
          <w:marTop w:val="0"/>
          <w:marBottom w:val="0"/>
          <w:divBdr>
            <w:top w:val="none" w:sz="0" w:space="0" w:color="auto"/>
            <w:left w:val="none" w:sz="0" w:space="0" w:color="auto"/>
            <w:bottom w:val="none" w:sz="0" w:space="0" w:color="auto"/>
            <w:right w:val="none" w:sz="0" w:space="0" w:color="auto"/>
          </w:divBdr>
          <w:divsChild>
            <w:div w:id="2033410981">
              <w:marLeft w:val="-75"/>
              <w:marRight w:val="0"/>
              <w:marTop w:val="30"/>
              <w:marBottom w:val="30"/>
              <w:divBdr>
                <w:top w:val="none" w:sz="0" w:space="0" w:color="auto"/>
                <w:left w:val="none" w:sz="0" w:space="0" w:color="auto"/>
                <w:bottom w:val="none" w:sz="0" w:space="0" w:color="auto"/>
                <w:right w:val="none" w:sz="0" w:space="0" w:color="auto"/>
              </w:divBdr>
              <w:divsChild>
                <w:div w:id="7484700">
                  <w:marLeft w:val="0"/>
                  <w:marRight w:val="0"/>
                  <w:marTop w:val="0"/>
                  <w:marBottom w:val="0"/>
                  <w:divBdr>
                    <w:top w:val="none" w:sz="0" w:space="0" w:color="auto"/>
                    <w:left w:val="none" w:sz="0" w:space="0" w:color="auto"/>
                    <w:bottom w:val="none" w:sz="0" w:space="0" w:color="auto"/>
                    <w:right w:val="none" w:sz="0" w:space="0" w:color="auto"/>
                  </w:divBdr>
                  <w:divsChild>
                    <w:div w:id="856652922">
                      <w:marLeft w:val="0"/>
                      <w:marRight w:val="0"/>
                      <w:marTop w:val="0"/>
                      <w:marBottom w:val="0"/>
                      <w:divBdr>
                        <w:top w:val="none" w:sz="0" w:space="0" w:color="auto"/>
                        <w:left w:val="none" w:sz="0" w:space="0" w:color="auto"/>
                        <w:bottom w:val="none" w:sz="0" w:space="0" w:color="auto"/>
                        <w:right w:val="none" w:sz="0" w:space="0" w:color="auto"/>
                      </w:divBdr>
                    </w:div>
                  </w:divsChild>
                </w:div>
                <w:div w:id="10255966">
                  <w:marLeft w:val="0"/>
                  <w:marRight w:val="0"/>
                  <w:marTop w:val="0"/>
                  <w:marBottom w:val="0"/>
                  <w:divBdr>
                    <w:top w:val="none" w:sz="0" w:space="0" w:color="auto"/>
                    <w:left w:val="none" w:sz="0" w:space="0" w:color="auto"/>
                    <w:bottom w:val="none" w:sz="0" w:space="0" w:color="auto"/>
                    <w:right w:val="none" w:sz="0" w:space="0" w:color="auto"/>
                  </w:divBdr>
                  <w:divsChild>
                    <w:div w:id="790588136">
                      <w:marLeft w:val="0"/>
                      <w:marRight w:val="0"/>
                      <w:marTop w:val="0"/>
                      <w:marBottom w:val="0"/>
                      <w:divBdr>
                        <w:top w:val="none" w:sz="0" w:space="0" w:color="auto"/>
                        <w:left w:val="none" w:sz="0" w:space="0" w:color="auto"/>
                        <w:bottom w:val="none" w:sz="0" w:space="0" w:color="auto"/>
                        <w:right w:val="none" w:sz="0" w:space="0" w:color="auto"/>
                      </w:divBdr>
                    </w:div>
                  </w:divsChild>
                </w:div>
                <w:div w:id="599948307">
                  <w:marLeft w:val="0"/>
                  <w:marRight w:val="0"/>
                  <w:marTop w:val="0"/>
                  <w:marBottom w:val="0"/>
                  <w:divBdr>
                    <w:top w:val="none" w:sz="0" w:space="0" w:color="auto"/>
                    <w:left w:val="none" w:sz="0" w:space="0" w:color="auto"/>
                    <w:bottom w:val="none" w:sz="0" w:space="0" w:color="auto"/>
                    <w:right w:val="none" w:sz="0" w:space="0" w:color="auto"/>
                  </w:divBdr>
                  <w:divsChild>
                    <w:div w:id="2017492651">
                      <w:marLeft w:val="0"/>
                      <w:marRight w:val="0"/>
                      <w:marTop w:val="0"/>
                      <w:marBottom w:val="0"/>
                      <w:divBdr>
                        <w:top w:val="none" w:sz="0" w:space="0" w:color="auto"/>
                        <w:left w:val="none" w:sz="0" w:space="0" w:color="auto"/>
                        <w:bottom w:val="none" w:sz="0" w:space="0" w:color="auto"/>
                        <w:right w:val="none" w:sz="0" w:space="0" w:color="auto"/>
                      </w:divBdr>
                    </w:div>
                  </w:divsChild>
                </w:div>
                <w:div w:id="731583588">
                  <w:marLeft w:val="0"/>
                  <w:marRight w:val="0"/>
                  <w:marTop w:val="0"/>
                  <w:marBottom w:val="0"/>
                  <w:divBdr>
                    <w:top w:val="none" w:sz="0" w:space="0" w:color="auto"/>
                    <w:left w:val="none" w:sz="0" w:space="0" w:color="auto"/>
                    <w:bottom w:val="none" w:sz="0" w:space="0" w:color="auto"/>
                    <w:right w:val="none" w:sz="0" w:space="0" w:color="auto"/>
                  </w:divBdr>
                  <w:divsChild>
                    <w:div w:id="1281373896">
                      <w:marLeft w:val="0"/>
                      <w:marRight w:val="0"/>
                      <w:marTop w:val="0"/>
                      <w:marBottom w:val="0"/>
                      <w:divBdr>
                        <w:top w:val="none" w:sz="0" w:space="0" w:color="auto"/>
                        <w:left w:val="none" w:sz="0" w:space="0" w:color="auto"/>
                        <w:bottom w:val="none" w:sz="0" w:space="0" w:color="auto"/>
                        <w:right w:val="none" w:sz="0" w:space="0" w:color="auto"/>
                      </w:divBdr>
                    </w:div>
                  </w:divsChild>
                </w:div>
                <w:div w:id="828058892">
                  <w:marLeft w:val="0"/>
                  <w:marRight w:val="0"/>
                  <w:marTop w:val="0"/>
                  <w:marBottom w:val="0"/>
                  <w:divBdr>
                    <w:top w:val="none" w:sz="0" w:space="0" w:color="auto"/>
                    <w:left w:val="none" w:sz="0" w:space="0" w:color="auto"/>
                    <w:bottom w:val="none" w:sz="0" w:space="0" w:color="auto"/>
                    <w:right w:val="none" w:sz="0" w:space="0" w:color="auto"/>
                  </w:divBdr>
                  <w:divsChild>
                    <w:div w:id="2042436941">
                      <w:marLeft w:val="0"/>
                      <w:marRight w:val="0"/>
                      <w:marTop w:val="0"/>
                      <w:marBottom w:val="0"/>
                      <w:divBdr>
                        <w:top w:val="none" w:sz="0" w:space="0" w:color="auto"/>
                        <w:left w:val="none" w:sz="0" w:space="0" w:color="auto"/>
                        <w:bottom w:val="none" w:sz="0" w:space="0" w:color="auto"/>
                        <w:right w:val="none" w:sz="0" w:space="0" w:color="auto"/>
                      </w:divBdr>
                    </w:div>
                  </w:divsChild>
                </w:div>
                <w:div w:id="889877604">
                  <w:marLeft w:val="0"/>
                  <w:marRight w:val="0"/>
                  <w:marTop w:val="0"/>
                  <w:marBottom w:val="0"/>
                  <w:divBdr>
                    <w:top w:val="none" w:sz="0" w:space="0" w:color="auto"/>
                    <w:left w:val="none" w:sz="0" w:space="0" w:color="auto"/>
                    <w:bottom w:val="none" w:sz="0" w:space="0" w:color="auto"/>
                    <w:right w:val="none" w:sz="0" w:space="0" w:color="auto"/>
                  </w:divBdr>
                  <w:divsChild>
                    <w:div w:id="48114082">
                      <w:marLeft w:val="0"/>
                      <w:marRight w:val="0"/>
                      <w:marTop w:val="0"/>
                      <w:marBottom w:val="0"/>
                      <w:divBdr>
                        <w:top w:val="none" w:sz="0" w:space="0" w:color="auto"/>
                        <w:left w:val="none" w:sz="0" w:space="0" w:color="auto"/>
                        <w:bottom w:val="none" w:sz="0" w:space="0" w:color="auto"/>
                        <w:right w:val="none" w:sz="0" w:space="0" w:color="auto"/>
                      </w:divBdr>
                    </w:div>
                  </w:divsChild>
                </w:div>
                <w:div w:id="957879684">
                  <w:marLeft w:val="0"/>
                  <w:marRight w:val="0"/>
                  <w:marTop w:val="0"/>
                  <w:marBottom w:val="0"/>
                  <w:divBdr>
                    <w:top w:val="none" w:sz="0" w:space="0" w:color="auto"/>
                    <w:left w:val="none" w:sz="0" w:space="0" w:color="auto"/>
                    <w:bottom w:val="none" w:sz="0" w:space="0" w:color="auto"/>
                    <w:right w:val="none" w:sz="0" w:space="0" w:color="auto"/>
                  </w:divBdr>
                  <w:divsChild>
                    <w:div w:id="488718555">
                      <w:marLeft w:val="0"/>
                      <w:marRight w:val="0"/>
                      <w:marTop w:val="0"/>
                      <w:marBottom w:val="0"/>
                      <w:divBdr>
                        <w:top w:val="none" w:sz="0" w:space="0" w:color="auto"/>
                        <w:left w:val="none" w:sz="0" w:space="0" w:color="auto"/>
                        <w:bottom w:val="none" w:sz="0" w:space="0" w:color="auto"/>
                        <w:right w:val="none" w:sz="0" w:space="0" w:color="auto"/>
                      </w:divBdr>
                    </w:div>
                  </w:divsChild>
                </w:div>
                <w:div w:id="1154907726">
                  <w:marLeft w:val="0"/>
                  <w:marRight w:val="0"/>
                  <w:marTop w:val="0"/>
                  <w:marBottom w:val="0"/>
                  <w:divBdr>
                    <w:top w:val="none" w:sz="0" w:space="0" w:color="auto"/>
                    <w:left w:val="none" w:sz="0" w:space="0" w:color="auto"/>
                    <w:bottom w:val="none" w:sz="0" w:space="0" w:color="auto"/>
                    <w:right w:val="none" w:sz="0" w:space="0" w:color="auto"/>
                  </w:divBdr>
                  <w:divsChild>
                    <w:div w:id="218790158">
                      <w:marLeft w:val="0"/>
                      <w:marRight w:val="0"/>
                      <w:marTop w:val="0"/>
                      <w:marBottom w:val="0"/>
                      <w:divBdr>
                        <w:top w:val="none" w:sz="0" w:space="0" w:color="auto"/>
                        <w:left w:val="none" w:sz="0" w:space="0" w:color="auto"/>
                        <w:bottom w:val="none" w:sz="0" w:space="0" w:color="auto"/>
                        <w:right w:val="none" w:sz="0" w:space="0" w:color="auto"/>
                      </w:divBdr>
                    </w:div>
                  </w:divsChild>
                </w:div>
                <w:div w:id="1224877941">
                  <w:marLeft w:val="0"/>
                  <w:marRight w:val="0"/>
                  <w:marTop w:val="0"/>
                  <w:marBottom w:val="0"/>
                  <w:divBdr>
                    <w:top w:val="none" w:sz="0" w:space="0" w:color="auto"/>
                    <w:left w:val="none" w:sz="0" w:space="0" w:color="auto"/>
                    <w:bottom w:val="none" w:sz="0" w:space="0" w:color="auto"/>
                    <w:right w:val="none" w:sz="0" w:space="0" w:color="auto"/>
                  </w:divBdr>
                  <w:divsChild>
                    <w:div w:id="1321274734">
                      <w:marLeft w:val="0"/>
                      <w:marRight w:val="0"/>
                      <w:marTop w:val="0"/>
                      <w:marBottom w:val="0"/>
                      <w:divBdr>
                        <w:top w:val="none" w:sz="0" w:space="0" w:color="auto"/>
                        <w:left w:val="none" w:sz="0" w:space="0" w:color="auto"/>
                        <w:bottom w:val="none" w:sz="0" w:space="0" w:color="auto"/>
                        <w:right w:val="none" w:sz="0" w:space="0" w:color="auto"/>
                      </w:divBdr>
                    </w:div>
                  </w:divsChild>
                </w:div>
                <w:div w:id="1818641596">
                  <w:marLeft w:val="0"/>
                  <w:marRight w:val="0"/>
                  <w:marTop w:val="0"/>
                  <w:marBottom w:val="0"/>
                  <w:divBdr>
                    <w:top w:val="none" w:sz="0" w:space="0" w:color="auto"/>
                    <w:left w:val="none" w:sz="0" w:space="0" w:color="auto"/>
                    <w:bottom w:val="none" w:sz="0" w:space="0" w:color="auto"/>
                    <w:right w:val="none" w:sz="0" w:space="0" w:color="auto"/>
                  </w:divBdr>
                  <w:divsChild>
                    <w:div w:id="169865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verhulme.ac.uk/early-career-fellowship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ahc.leeds.ac.uk/stafflist?searchFilter=allfields&amp;query=&amp;staffTypes%5B%5D=all&amp;staffTypes%5B%5D=academic&amp;staffTypes%5B%5D=professional&amp;staffTypes%5B%5D=visiting&amp;staffTypes%5B%5D=honorary&amp;categoryIDs%5B%5D=96"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hc.leeds.ac.uk/performance-research-innov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7C0806EB4ADB24FAC9C342242A7D4F5" ma:contentTypeVersion="19" ma:contentTypeDescription="Create a new document." ma:contentTypeScope="" ma:versionID="4629ce51235638e73c73b536aaba0e0f">
  <xsd:schema xmlns:xsd="http://www.w3.org/2001/XMLSchema" xmlns:xs="http://www.w3.org/2001/XMLSchema" xmlns:p="http://schemas.microsoft.com/office/2006/metadata/properties" xmlns:ns2="67d1ef87-69ca-4195-a7db-a0452e350e1d" xmlns:ns3="75fe7831-38ed-4b0c-af24-e6caf26dd87a" targetNamespace="http://schemas.microsoft.com/office/2006/metadata/properties" ma:root="true" ma:fieldsID="48f885b29e4e7dabfa5ea28e806ecab0" ns2:_="" ns3:_="">
    <xsd:import namespace="67d1ef87-69ca-4195-a7db-a0452e350e1d"/>
    <xsd:import namespace="75fe7831-38ed-4b0c-af24-e6caf26dd8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_Flow_SignoffStatus"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1ef87-69ca-4195-a7db-a0452e350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fe7831-38ed-4b0c-af24-e6caf26dd8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4bd44b-c8cc-412f-941a-440be474e09d}" ma:internalName="TaxCatchAll" ma:showField="CatchAllData" ma:web="75fe7831-38ed-4b0c-af24-e6caf26dd8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75fe7831-38ed-4b0c-af24-e6caf26dd87a">
      <UserInfo>
        <DisplayName/>
        <AccountId xsi:nil="true"/>
        <AccountType/>
      </UserInfo>
    </SharedWithUsers>
    <_Flow_SignoffStatus xmlns="67d1ef87-69ca-4195-a7db-a0452e350e1d" xsi:nil="true"/>
    <TaxCatchAll xmlns="75fe7831-38ed-4b0c-af24-e6caf26dd87a"/>
    <lcf76f155ced4ddcb4097134ff3c332f xmlns="67d1ef87-69ca-4195-a7db-a0452e350e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EBDAD4-C5E4-4A63-8409-977CD1FE24CE}">
  <ds:schemaRefs>
    <ds:schemaRef ds:uri="http://schemas.microsoft.com/sharepoint/v3/contenttype/forms"/>
  </ds:schemaRefs>
</ds:datastoreItem>
</file>

<file path=customXml/itemProps2.xml><?xml version="1.0" encoding="utf-8"?>
<ds:datastoreItem xmlns:ds="http://schemas.openxmlformats.org/officeDocument/2006/customXml" ds:itemID="{9B6C7AFD-290A-4693-84C8-0570A84213E2}">
  <ds:schemaRefs>
    <ds:schemaRef ds:uri="http://schemas.openxmlformats.org/officeDocument/2006/bibliography"/>
  </ds:schemaRefs>
</ds:datastoreItem>
</file>

<file path=customXml/itemProps3.xml><?xml version="1.0" encoding="utf-8"?>
<ds:datastoreItem xmlns:ds="http://schemas.openxmlformats.org/officeDocument/2006/customXml" ds:itemID="{8A98DA07-7979-4798-9AC3-0EA34F4DE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1ef87-69ca-4195-a7db-a0452e350e1d"/>
    <ds:schemaRef ds:uri="75fe7831-38ed-4b0c-af24-e6caf26dd8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B17564-8AB8-49E8-B14C-2619B84863BD}">
  <ds:schemaRefs>
    <ds:schemaRef ds:uri="http://schemas.microsoft.com/office/2006/metadata/properties"/>
    <ds:schemaRef ds:uri="http://schemas.microsoft.com/office/infopath/2007/PartnerControls"/>
    <ds:schemaRef ds:uri="75fe7831-38ed-4b0c-af24-e6caf26dd87a"/>
    <ds:schemaRef ds:uri="67d1ef87-69ca-4195-a7db-a0452e350e1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716</Words>
  <Characters>4085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rsumd</dc:creator>
  <cp:keywords/>
  <cp:lastModifiedBy>Aylwyn Walsh</cp:lastModifiedBy>
  <cp:revision>6</cp:revision>
  <cp:lastPrinted>2018-01-05T20:04:00Z</cp:lastPrinted>
  <dcterms:created xsi:type="dcterms:W3CDTF">2024-10-30T08:50:00Z</dcterms:created>
  <dcterms:modified xsi:type="dcterms:W3CDTF">2026-10-02T13:27:00Z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0x010100E7C0806EB4ADB24FAC9C342242A7D4F5</vt:lpwstr>
  </property>
  <property fmtid="{D5CDD505-2E9C-101B-9397-08002B2CF9AE}" pid="3" name="ComplianceAssetId">
    <vt:lpwstr/>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y fmtid="{D5CDD505-2E9C-101B-9397-08002B2CF9AE}" pid="9" name="_ExtendedDescription">
    <vt:lpwstr/>
  </property>
</Properties>
</file>